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540" w:rsidRPr="000F5540" w:rsidRDefault="003553C4" w:rsidP="000F5540">
      <w:pPr>
        <w:pStyle w:val="Title"/>
        <w:spacing w:before="100" w:beforeAutospacing="1"/>
        <w:rPr>
          <w:sz w:val="48"/>
        </w:rPr>
      </w:pPr>
      <w:r>
        <w:rPr>
          <w:sz w:val="48"/>
        </w:rPr>
        <w:t>Maribyrnong River Flood Review</w:t>
      </w:r>
    </w:p>
    <w:p w:rsidR="00BB3A48" w:rsidRPr="00B73E1E" w:rsidRDefault="009B637D" w:rsidP="00B73E1E">
      <w:pPr>
        <w:pStyle w:val="Heading2"/>
        <w:rPr>
          <w:color w:val="00428B" w:themeColor="text2"/>
        </w:rPr>
      </w:pPr>
      <w:r w:rsidRPr="00B73E1E">
        <w:rPr>
          <w:noProof/>
          <w:color w:val="00428B" w:themeColor="text2"/>
        </w:rPr>
        <w:drawing>
          <wp:anchor distT="0" distB="0" distL="114300" distR="114300" simplePos="0" relativeHeight="251659264" behindDoc="1" locked="1" layoutInCell="1" allowOverlap="1" wp14:anchorId="4A8F5B27" wp14:editId="78A8D16A">
            <wp:simplePos x="0" y="0"/>
            <wp:positionH relativeFrom="page">
              <wp:align>right</wp:align>
            </wp:positionH>
            <wp:positionV relativeFrom="page">
              <wp:posOffset>0</wp:posOffset>
            </wp:positionV>
            <wp:extent cx="3034800" cy="2109600"/>
            <wp:effectExtent l="0" t="0" r="0" b="5080"/>
            <wp:wrapNone/>
            <wp:docPr id="53" name="MWCircl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53C4" w:rsidRPr="00B73E1E">
        <w:rPr>
          <w:color w:val="00428B" w:themeColor="text2"/>
        </w:rPr>
        <w:t>Melbourne Water</w:t>
      </w:r>
      <w:r w:rsidR="000F5540" w:rsidRPr="00B73E1E">
        <w:rPr>
          <w:color w:val="00428B" w:themeColor="text2"/>
        </w:rPr>
        <w:t>’s</w:t>
      </w:r>
      <w:r w:rsidR="003553C4" w:rsidRPr="00B73E1E">
        <w:rPr>
          <w:color w:val="00428B" w:themeColor="text2"/>
        </w:rPr>
        <w:t xml:space="preserve"> response to </w:t>
      </w:r>
      <w:r w:rsidR="000F5540" w:rsidRPr="00B73E1E">
        <w:rPr>
          <w:color w:val="00428B" w:themeColor="text2"/>
        </w:rPr>
        <w:t xml:space="preserve">Independent Review </w:t>
      </w:r>
      <w:r w:rsidR="003553C4" w:rsidRPr="00B73E1E">
        <w:rPr>
          <w:color w:val="00428B" w:themeColor="text2"/>
        </w:rPr>
        <w:t>Panel’s recommendations</w:t>
      </w:r>
    </w:p>
    <w:p w:rsidR="00BB3A48" w:rsidRPr="00B73E1E" w:rsidRDefault="004477F1" w:rsidP="00B73E1E">
      <w:pPr>
        <w:pStyle w:val="Heading2"/>
        <w:rPr>
          <w:rFonts w:eastAsiaTheme="minorEastAsia"/>
          <w:color w:val="00428B" w:themeColor="text2"/>
        </w:rPr>
      </w:pPr>
      <w:r w:rsidRPr="00B73E1E">
        <w:rPr>
          <w:rFonts w:eastAsiaTheme="minorEastAsia"/>
          <w:color w:val="00428B" w:themeColor="text2"/>
        </w:rPr>
        <w:t>6 October 2023</w:t>
      </w:r>
    </w:p>
    <w:p w:rsidR="00B21456" w:rsidRDefault="003553C4" w:rsidP="00B21456">
      <w:pPr>
        <w:pStyle w:val="BodyText"/>
      </w:pPr>
      <w:r>
        <w:t xml:space="preserve">Melbourne Water thanks the independent </w:t>
      </w:r>
      <w:r w:rsidR="000F5540">
        <w:t xml:space="preserve">Review </w:t>
      </w:r>
      <w:r>
        <w:t xml:space="preserve">Panel </w:t>
      </w:r>
      <w:r w:rsidR="000F5540">
        <w:t>for</w:t>
      </w:r>
      <w:r>
        <w:t xml:space="preserve"> its work to review the causes of the Maribyrnong River flood which occurred on 14 October 2022.</w:t>
      </w:r>
    </w:p>
    <w:p w:rsidR="000F5540" w:rsidRDefault="000F5540" w:rsidP="00B21456">
      <w:pPr>
        <w:pStyle w:val="BodyText"/>
      </w:pPr>
      <w:r>
        <w:t xml:space="preserve">A copy of the report of the independent Review Panel can be found here </w:t>
      </w:r>
      <w:hyperlink r:id="rId9" w:history="1">
        <w:r w:rsidR="004477F1">
          <w:rPr>
            <w:rStyle w:val="Hyperlink"/>
          </w:rPr>
          <w:t>yoursay.melbournewater.com.au/maribyrnong-river-flood-review</w:t>
        </w:r>
      </w:hyperlink>
    </w:p>
    <w:p w:rsidR="00462B56" w:rsidRDefault="003553C4" w:rsidP="00B21456">
      <w:pPr>
        <w:pStyle w:val="BodyText"/>
      </w:pPr>
      <w:r>
        <w:t>Melbourne Water agrees in principle with all 15 of the Panel’s recommendations. Melbourne Water’s response to each of the Panel’s recommendations</w:t>
      </w:r>
      <w:r w:rsidR="000F5540">
        <w:t xml:space="preserve"> is set out below</w:t>
      </w:r>
      <w:r>
        <w:t>.</w:t>
      </w:r>
    </w:p>
    <w:tbl>
      <w:tblPr>
        <w:tblW w:w="14440" w:type="dxa"/>
        <w:tblCellMar>
          <w:left w:w="0" w:type="dxa"/>
          <w:right w:w="0" w:type="dxa"/>
        </w:tblCellMar>
        <w:tblLook w:val="0420" w:firstRow="1" w:lastRow="0" w:firstColumn="0" w:lastColumn="0" w:noHBand="0" w:noVBand="1"/>
      </w:tblPr>
      <w:tblGrid>
        <w:gridCol w:w="699"/>
        <w:gridCol w:w="6492"/>
        <w:gridCol w:w="7249"/>
      </w:tblGrid>
      <w:tr w:rsidR="00462B56" w:rsidRPr="00462B56" w:rsidTr="00462B56">
        <w:trPr>
          <w:trHeight w:val="584"/>
        </w:trPr>
        <w:tc>
          <w:tcPr>
            <w:tcW w:w="699" w:type="dxa"/>
            <w:tcBorders>
              <w:top w:val="single" w:sz="8" w:space="0" w:color="FFFFFF"/>
              <w:left w:val="single" w:sz="8" w:space="0" w:color="FFFFFF"/>
              <w:bottom w:val="single" w:sz="24" w:space="0" w:color="FFFFFF"/>
              <w:right w:val="single" w:sz="8" w:space="0" w:color="FFFFFF"/>
            </w:tcBorders>
            <w:shd w:val="clear" w:color="auto" w:fill="00428B"/>
            <w:tcMar>
              <w:top w:w="72" w:type="dxa"/>
              <w:left w:w="144" w:type="dxa"/>
              <w:bottom w:w="72" w:type="dxa"/>
              <w:right w:w="144" w:type="dxa"/>
            </w:tcMar>
            <w:hideMark/>
          </w:tcPr>
          <w:p w:rsidR="00462B56" w:rsidRPr="00462B56" w:rsidRDefault="00462B56" w:rsidP="00462B56">
            <w:pPr>
              <w:pStyle w:val="BodyText"/>
              <w:rPr>
                <w:color w:val="FFFFFF" w:themeColor="background1"/>
                <w:sz w:val="20"/>
                <w:szCs w:val="20"/>
              </w:rPr>
            </w:pPr>
            <w:r w:rsidRPr="00462B56">
              <w:rPr>
                <w:b/>
                <w:bCs/>
                <w:color w:val="FFFFFF" w:themeColor="background1"/>
                <w:sz w:val="20"/>
                <w:szCs w:val="20"/>
              </w:rPr>
              <w:t>#</w:t>
            </w:r>
          </w:p>
        </w:tc>
        <w:tc>
          <w:tcPr>
            <w:tcW w:w="6492" w:type="dxa"/>
            <w:tcBorders>
              <w:top w:val="single" w:sz="8" w:space="0" w:color="FFFFFF"/>
              <w:left w:val="single" w:sz="8" w:space="0" w:color="FFFFFF"/>
              <w:bottom w:val="single" w:sz="24" w:space="0" w:color="FFFFFF"/>
              <w:right w:val="single" w:sz="8" w:space="0" w:color="FFFFFF"/>
            </w:tcBorders>
            <w:shd w:val="clear" w:color="auto" w:fill="00428B"/>
            <w:tcMar>
              <w:top w:w="72" w:type="dxa"/>
              <w:left w:w="144" w:type="dxa"/>
              <w:bottom w:w="72" w:type="dxa"/>
              <w:right w:w="144" w:type="dxa"/>
            </w:tcMar>
            <w:hideMark/>
          </w:tcPr>
          <w:p w:rsidR="00462B56" w:rsidRPr="00462B56" w:rsidRDefault="00462B56" w:rsidP="00462B56">
            <w:pPr>
              <w:pStyle w:val="BodyText"/>
              <w:rPr>
                <w:color w:val="FFFFFF" w:themeColor="background1"/>
                <w:sz w:val="20"/>
                <w:szCs w:val="20"/>
              </w:rPr>
            </w:pPr>
            <w:r w:rsidRPr="00462B56">
              <w:rPr>
                <w:b/>
                <w:bCs/>
                <w:color w:val="FFFFFF" w:themeColor="background1"/>
                <w:sz w:val="20"/>
                <w:szCs w:val="20"/>
              </w:rPr>
              <w:t>Panel recommendation</w:t>
            </w:r>
          </w:p>
        </w:tc>
        <w:tc>
          <w:tcPr>
            <w:tcW w:w="7249" w:type="dxa"/>
            <w:tcBorders>
              <w:top w:val="single" w:sz="8" w:space="0" w:color="FFFFFF"/>
              <w:left w:val="single" w:sz="8" w:space="0" w:color="FFFFFF"/>
              <w:bottom w:val="single" w:sz="24" w:space="0" w:color="FFFFFF"/>
              <w:right w:val="single" w:sz="8" w:space="0" w:color="FFFFFF"/>
            </w:tcBorders>
            <w:shd w:val="clear" w:color="auto" w:fill="00428B"/>
            <w:tcMar>
              <w:top w:w="72" w:type="dxa"/>
              <w:left w:w="144" w:type="dxa"/>
              <w:bottom w:w="72" w:type="dxa"/>
              <w:right w:w="144" w:type="dxa"/>
            </w:tcMar>
            <w:hideMark/>
          </w:tcPr>
          <w:p w:rsidR="00462B56" w:rsidRPr="00462B56" w:rsidRDefault="00462B56" w:rsidP="00462B56">
            <w:pPr>
              <w:pStyle w:val="BodyText"/>
              <w:rPr>
                <w:color w:val="FFFFFF" w:themeColor="background1"/>
                <w:sz w:val="20"/>
                <w:szCs w:val="20"/>
              </w:rPr>
            </w:pPr>
            <w:r w:rsidRPr="00462B56">
              <w:rPr>
                <w:b/>
                <w:bCs/>
                <w:color w:val="FFFFFF" w:themeColor="background1"/>
                <w:sz w:val="20"/>
                <w:szCs w:val="20"/>
              </w:rPr>
              <w:t>M</w:t>
            </w:r>
            <w:r>
              <w:rPr>
                <w:b/>
                <w:bCs/>
                <w:color w:val="FFFFFF" w:themeColor="background1"/>
                <w:sz w:val="20"/>
                <w:szCs w:val="20"/>
              </w:rPr>
              <w:t xml:space="preserve">elbourne </w:t>
            </w:r>
            <w:r w:rsidRPr="00462B56">
              <w:rPr>
                <w:b/>
                <w:bCs/>
                <w:color w:val="FFFFFF" w:themeColor="background1"/>
                <w:sz w:val="20"/>
                <w:szCs w:val="20"/>
              </w:rPr>
              <w:t>W</w:t>
            </w:r>
            <w:r>
              <w:rPr>
                <w:b/>
                <w:bCs/>
                <w:color w:val="FFFFFF" w:themeColor="background1"/>
                <w:sz w:val="20"/>
                <w:szCs w:val="20"/>
              </w:rPr>
              <w:t>ater</w:t>
            </w:r>
            <w:r w:rsidRPr="00462B56">
              <w:rPr>
                <w:b/>
                <w:bCs/>
                <w:color w:val="FFFFFF" w:themeColor="background1"/>
                <w:sz w:val="20"/>
                <w:szCs w:val="20"/>
              </w:rPr>
              <w:t xml:space="preserve"> response</w:t>
            </w:r>
          </w:p>
        </w:tc>
      </w:tr>
      <w:tr w:rsidR="00462B56" w:rsidRPr="00462B56" w:rsidTr="00462B56">
        <w:trPr>
          <w:trHeight w:val="584"/>
        </w:trPr>
        <w:tc>
          <w:tcPr>
            <w:tcW w:w="699" w:type="dxa"/>
            <w:tcBorders>
              <w:top w:val="single" w:sz="24"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hideMark/>
          </w:tcPr>
          <w:p w:rsidR="00462B56" w:rsidRPr="00462B56" w:rsidRDefault="00462B56" w:rsidP="00462B56">
            <w:pPr>
              <w:pStyle w:val="BodyText"/>
              <w:rPr>
                <w:sz w:val="20"/>
                <w:szCs w:val="20"/>
              </w:rPr>
            </w:pPr>
            <w:r w:rsidRPr="00462B56">
              <w:rPr>
                <w:sz w:val="20"/>
                <w:szCs w:val="20"/>
              </w:rPr>
              <w:t>1</w:t>
            </w:r>
          </w:p>
        </w:tc>
        <w:tc>
          <w:tcPr>
            <w:tcW w:w="6492" w:type="dxa"/>
            <w:tcBorders>
              <w:top w:val="single" w:sz="24"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hideMark/>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review flood models every five years and update them every 10 years and after the occurrence of a major flood. </w:t>
            </w:r>
          </w:p>
        </w:tc>
        <w:tc>
          <w:tcPr>
            <w:tcW w:w="7249" w:type="dxa"/>
            <w:tcBorders>
              <w:top w:val="single" w:sz="24"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hideMark/>
          </w:tcPr>
          <w:p w:rsidR="00462B56" w:rsidRPr="00462B56" w:rsidRDefault="00462B56" w:rsidP="00462B56">
            <w:pPr>
              <w:pStyle w:val="BodyText"/>
              <w:rPr>
                <w:sz w:val="20"/>
                <w:szCs w:val="20"/>
              </w:rPr>
            </w:pPr>
            <w:r w:rsidRPr="00462B56">
              <w:rPr>
                <w:b/>
                <w:bCs/>
                <w:sz w:val="20"/>
                <w:szCs w:val="20"/>
              </w:rPr>
              <w:t>Agree, work well underway</w:t>
            </w:r>
          </w:p>
          <w:p w:rsidR="00462B56" w:rsidRPr="00462B56" w:rsidRDefault="00462B56" w:rsidP="00462B56">
            <w:pPr>
              <w:pStyle w:val="BodyText"/>
              <w:rPr>
                <w:sz w:val="20"/>
                <w:szCs w:val="20"/>
              </w:rPr>
            </w:pPr>
            <w:r w:rsidRPr="00462B56">
              <w:rPr>
                <w:sz w:val="20"/>
                <w:szCs w:val="20"/>
              </w:rPr>
              <w:t>M</w:t>
            </w:r>
            <w:r>
              <w:rPr>
                <w:sz w:val="20"/>
                <w:szCs w:val="20"/>
              </w:rPr>
              <w:t xml:space="preserve">elbourne </w:t>
            </w:r>
            <w:r w:rsidRPr="00462B56">
              <w:rPr>
                <w:sz w:val="20"/>
                <w:szCs w:val="20"/>
              </w:rPr>
              <w:t>W</w:t>
            </w:r>
            <w:r>
              <w:rPr>
                <w:sz w:val="20"/>
                <w:szCs w:val="20"/>
              </w:rPr>
              <w:t>ater</w:t>
            </w:r>
            <w:r w:rsidRPr="00462B56">
              <w:rPr>
                <w:sz w:val="20"/>
                <w:szCs w:val="20"/>
              </w:rPr>
              <w:t xml:space="preserve"> has committed to updating all flood modelling across the Port Phillip and </w:t>
            </w:r>
            <w:r w:rsidR="00147200">
              <w:rPr>
                <w:sz w:val="20"/>
                <w:szCs w:val="20"/>
              </w:rPr>
              <w:t xml:space="preserve">Westernport catchments by 2026 which has required an uplift in funding </w:t>
            </w:r>
            <w:r w:rsidR="00147200" w:rsidRPr="001263E0">
              <w:rPr>
                <w:sz w:val="20"/>
                <w:szCs w:val="20"/>
              </w:rPr>
              <w:t xml:space="preserve">to $14 million over the current five-year price period 2021-26, </w:t>
            </w:r>
            <w:r w:rsidR="00147200">
              <w:rPr>
                <w:sz w:val="20"/>
                <w:szCs w:val="20"/>
              </w:rPr>
              <w:t xml:space="preserve">up from </w:t>
            </w:r>
            <w:r w:rsidR="00147200" w:rsidRPr="001263E0">
              <w:rPr>
                <w:sz w:val="20"/>
                <w:szCs w:val="20"/>
              </w:rPr>
              <w:t>a previous investment of $3 – 4 million in the previous price period</w:t>
            </w:r>
            <w:r w:rsidR="00147200">
              <w:rPr>
                <w:sz w:val="20"/>
                <w:szCs w:val="20"/>
              </w:rPr>
              <w:t>.</w:t>
            </w:r>
          </w:p>
          <w:p w:rsidR="00462B56" w:rsidRPr="00462B56" w:rsidRDefault="00462B56" w:rsidP="00462B56">
            <w:pPr>
              <w:pStyle w:val="BodyText"/>
              <w:rPr>
                <w:sz w:val="20"/>
                <w:szCs w:val="20"/>
              </w:rPr>
            </w:pPr>
            <w:r w:rsidRPr="00462B56">
              <w:rPr>
                <w:sz w:val="20"/>
                <w:szCs w:val="20"/>
              </w:rPr>
              <w:t>Melbourne Water will also adopt the Panel recommendation to update our flood models every 10 years.</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hideMark/>
          </w:tcPr>
          <w:p w:rsidR="00462B56" w:rsidRPr="00462B56" w:rsidRDefault="00462B56" w:rsidP="00462B56">
            <w:pPr>
              <w:pStyle w:val="BodyText"/>
              <w:rPr>
                <w:sz w:val="20"/>
                <w:szCs w:val="20"/>
              </w:rPr>
            </w:pPr>
            <w:r w:rsidRPr="00462B56">
              <w:rPr>
                <w:sz w:val="20"/>
                <w:szCs w:val="20"/>
              </w:rPr>
              <w:t>2</w:t>
            </w:r>
          </w:p>
        </w:tc>
        <w:tc>
          <w:tcPr>
            <w:tcW w:w="6492"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hideMark/>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needs to ensure that rainfall runoff and flood models are calibrated to observed flood information.</w:t>
            </w:r>
          </w:p>
        </w:tc>
        <w:tc>
          <w:tcPr>
            <w:tcW w:w="724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hideMark/>
          </w:tcPr>
          <w:p w:rsidR="00462B56" w:rsidRPr="00462B56" w:rsidRDefault="00462B56" w:rsidP="00462B56">
            <w:pPr>
              <w:pStyle w:val="BodyText"/>
              <w:rPr>
                <w:sz w:val="20"/>
                <w:szCs w:val="20"/>
              </w:rPr>
            </w:pPr>
            <w:r w:rsidRPr="00462B56">
              <w:rPr>
                <w:b/>
                <w:bCs/>
                <w:sz w:val="20"/>
                <w:szCs w:val="20"/>
              </w:rPr>
              <w:t>Agree, this is M</w:t>
            </w:r>
            <w:r>
              <w:rPr>
                <w:b/>
                <w:bCs/>
                <w:sz w:val="20"/>
                <w:szCs w:val="20"/>
              </w:rPr>
              <w:t xml:space="preserve">elbourne </w:t>
            </w:r>
            <w:r w:rsidRPr="00462B56">
              <w:rPr>
                <w:b/>
                <w:bCs/>
                <w:sz w:val="20"/>
                <w:szCs w:val="20"/>
              </w:rPr>
              <w:t>W</w:t>
            </w:r>
            <w:r>
              <w:rPr>
                <w:b/>
                <w:bCs/>
                <w:sz w:val="20"/>
                <w:szCs w:val="20"/>
              </w:rPr>
              <w:t>ater</w:t>
            </w:r>
            <w:r w:rsidRPr="00462B56">
              <w:rPr>
                <w:b/>
                <w:bCs/>
                <w:sz w:val="20"/>
                <w:szCs w:val="20"/>
              </w:rPr>
              <w:t xml:space="preserve"> current practice</w:t>
            </w:r>
          </w:p>
          <w:p w:rsidR="00462B56" w:rsidRPr="00462B56" w:rsidRDefault="00462B56" w:rsidP="00462B56">
            <w:pPr>
              <w:pStyle w:val="BodyText"/>
              <w:rPr>
                <w:sz w:val="20"/>
                <w:szCs w:val="20"/>
              </w:rPr>
            </w:pPr>
            <w:r w:rsidRPr="00462B56">
              <w:rPr>
                <w:sz w:val="20"/>
                <w:szCs w:val="20"/>
              </w:rPr>
              <w:t>It is already a requirement of M</w:t>
            </w:r>
            <w:r>
              <w:rPr>
                <w:sz w:val="20"/>
                <w:szCs w:val="20"/>
              </w:rPr>
              <w:t xml:space="preserve">elbourne </w:t>
            </w:r>
            <w:r w:rsidRPr="00462B56">
              <w:rPr>
                <w:sz w:val="20"/>
                <w:szCs w:val="20"/>
              </w:rPr>
              <w:t>W</w:t>
            </w:r>
            <w:r>
              <w:rPr>
                <w:sz w:val="20"/>
                <w:szCs w:val="20"/>
              </w:rPr>
              <w:t>ater</w:t>
            </w:r>
            <w:r w:rsidRPr="00462B56">
              <w:rPr>
                <w:sz w:val="20"/>
                <w:szCs w:val="20"/>
              </w:rPr>
              <w:t>’s technical specifications for flood modelling to calibrate models to observed flood information, in line with Australian Rainfall and Runoff Guidelines 2019 (ARR 2019). Therefore all future modelling will incorporate the requirement for calibration.</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hideMark/>
          </w:tcPr>
          <w:p w:rsidR="00462B56" w:rsidRPr="00462B56" w:rsidRDefault="00462B56" w:rsidP="00462B56">
            <w:pPr>
              <w:pStyle w:val="BodyText"/>
              <w:rPr>
                <w:sz w:val="20"/>
                <w:szCs w:val="20"/>
              </w:rPr>
            </w:pPr>
            <w:r w:rsidRPr="00462B56">
              <w:rPr>
                <w:sz w:val="20"/>
                <w:szCs w:val="20"/>
              </w:rPr>
              <w:t>3</w:t>
            </w:r>
          </w:p>
        </w:tc>
        <w:tc>
          <w:tcPr>
            <w:tcW w:w="6492"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hideMark/>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 xml:space="preserve">should ensure that their rating curves, which represent the relationships between river levels and corresponding river </w:t>
            </w:r>
            <w:r w:rsidR="00462B56" w:rsidRPr="00462B56">
              <w:rPr>
                <w:sz w:val="20"/>
                <w:szCs w:val="20"/>
              </w:rPr>
              <w:lastRenderedPageBreak/>
              <w:t>flows, extend also to rare and extreme flood events and have been derived using established best practice.</w:t>
            </w:r>
          </w:p>
        </w:tc>
        <w:tc>
          <w:tcPr>
            <w:tcW w:w="724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hideMark/>
          </w:tcPr>
          <w:p w:rsidR="00462B56" w:rsidRPr="00462B56" w:rsidRDefault="00462B56" w:rsidP="00462B56">
            <w:pPr>
              <w:pStyle w:val="BodyText"/>
              <w:rPr>
                <w:sz w:val="20"/>
                <w:szCs w:val="20"/>
              </w:rPr>
            </w:pPr>
            <w:r w:rsidRPr="00462B56">
              <w:rPr>
                <w:b/>
                <w:bCs/>
                <w:sz w:val="20"/>
                <w:szCs w:val="20"/>
              </w:rPr>
              <w:lastRenderedPageBreak/>
              <w:t>Agree, work underway</w:t>
            </w:r>
          </w:p>
          <w:p w:rsidR="000B69EC" w:rsidRPr="000B69EC" w:rsidRDefault="000B69EC" w:rsidP="000B69EC">
            <w:pPr>
              <w:pStyle w:val="BodyText"/>
              <w:rPr>
                <w:sz w:val="20"/>
                <w:szCs w:val="20"/>
              </w:rPr>
            </w:pPr>
            <w:r w:rsidRPr="000B69EC">
              <w:rPr>
                <w:sz w:val="20"/>
                <w:szCs w:val="20"/>
              </w:rPr>
              <w:lastRenderedPageBreak/>
              <w:t>Melbourne Water has updated the rating table for the Keilor gauge based on the 2022 flood event.</w:t>
            </w:r>
          </w:p>
          <w:p w:rsidR="000B69EC" w:rsidRPr="000B69EC" w:rsidRDefault="000B69EC" w:rsidP="000B69EC">
            <w:pPr>
              <w:pStyle w:val="BodyText"/>
              <w:rPr>
                <w:sz w:val="20"/>
                <w:szCs w:val="20"/>
              </w:rPr>
            </w:pPr>
            <w:r w:rsidRPr="000B69EC">
              <w:rPr>
                <w:sz w:val="20"/>
                <w:szCs w:val="20"/>
              </w:rPr>
              <w:t>As a pilot, Melbourne Water is also extrapolating the rating table for the Keilor gauge for extreme events. This requires field data collection, review and processing and will ensure Melbourne Water is more prepared for extreme events.</w:t>
            </w:r>
          </w:p>
          <w:p w:rsidR="00462B56" w:rsidRPr="00462B56" w:rsidRDefault="000B69EC" w:rsidP="000B69EC">
            <w:pPr>
              <w:pStyle w:val="BodyText"/>
              <w:rPr>
                <w:sz w:val="20"/>
                <w:szCs w:val="20"/>
              </w:rPr>
            </w:pPr>
            <w:r w:rsidRPr="000B69EC">
              <w:rPr>
                <w:sz w:val="20"/>
                <w:szCs w:val="20"/>
              </w:rPr>
              <w:t>The update to the Keilor gauge rating table is being used as a pilot for updates to all other rating tables. Once complete, the remainder of the program will be fully scoped and the timeframe for completing all updates will be confirmed.</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hideMark/>
          </w:tcPr>
          <w:p w:rsidR="00462B56" w:rsidRPr="00462B56" w:rsidRDefault="00462B56" w:rsidP="00462B56">
            <w:pPr>
              <w:pStyle w:val="BodyText"/>
              <w:rPr>
                <w:sz w:val="20"/>
                <w:szCs w:val="20"/>
              </w:rPr>
            </w:pPr>
            <w:r w:rsidRPr="00462B56">
              <w:rPr>
                <w:sz w:val="20"/>
                <w:szCs w:val="20"/>
              </w:rPr>
              <w:lastRenderedPageBreak/>
              <w:t>4</w:t>
            </w:r>
          </w:p>
        </w:tc>
        <w:tc>
          <w:tcPr>
            <w:tcW w:w="6492"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hideMark/>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take account of the best estimates of the impact of climate change when setting flood levels for planning and development and the application of the Land Subject to Inundation Overlay. </w:t>
            </w:r>
          </w:p>
        </w:tc>
        <w:tc>
          <w:tcPr>
            <w:tcW w:w="724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hideMark/>
          </w:tcPr>
          <w:p w:rsidR="00462B56" w:rsidRPr="00462B56" w:rsidRDefault="00462B56" w:rsidP="00462B56">
            <w:pPr>
              <w:pStyle w:val="BodyText"/>
              <w:rPr>
                <w:sz w:val="20"/>
                <w:szCs w:val="20"/>
              </w:rPr>
            </w:pPr>
            <w:r w:rsidRPr="00462B56">
              <w:rPr>
                <w:b/>
                <w:bCs/>
                <w:sz w:val="20"/>
                <w:szCs w:val="20"/>
              </w:rPr>
              <w:t>Agree, this is M</w:t>
            </w:r>
            <w:r w:rsidR="006548DB">
              <w:rPr>
                <w:b/>
                <w:bCs/>
                <w:sz w:val="20"/>
                <w:szCs w:val="20"/>
              </w:rPr>
              <w:t xml:space="preserve">elbourne </w:t>
            </w:r>
            <w:r w:rsidRPr="00462B56">
              <w:rPr>
                <w:b/>
                <w:bCs/>
                <w:sz w:val="20"/>
                <w:szCs w:val="20"/>
              </w:rPr>
              <w:t>W</w:t>
            </w:r>
            <w:r w:rsidR="006548DB">
              <w:rPr>
                <w:b/>
                <w:bCs/>
                <w:sz w:val="20"/>
                <w:szCs w:val="20"/>
              </w:rPr>
              <w:t>ater</w:t>
            </w:r>
            <w:r w:rsidRPr="00462B56">
              <w:rPr>
                <w:b/>
                <w:bCs/>
                <w:sz w:val="20"/>
                <w:szCs w:val="20"/>
              </w:rPr>
              <w:t xml:space="preserve"> current practice</w:t>
            </w:r>
          </w:p>
          <w:p w:rsidR="003E05B4" w:rsidRDefault="00462B56" w:rsidP="003E05B4">
            <w:pPr>
              <w:pStyle w:val="BodyText"/>
              <w:rPr>
                <w:sz w:val="20"/>
                <w:szCs w:val="20"/>
              </w:rPr>
            </w:pPr>
            <w:r w:rsidRPr="00462B56">
              <w:rPr>
                <w:sz w:val="20"/>
                <w:szCs w:val="20"/>
              </w:rPr>
              <w:t xml:space="preserve">Flood levels for planning and development and the application of the </w:t>
            </w:r>
            <w:r w:rsidR="000B69EC" w:rsidRPr="00462B56">
              <w:rPr>
                <w:sz w:val="20"/>
                <w:szCs w:val="20"/>
              </w:rPr>
              <w:t xml:space="preserve">Land Subject to Inundation Overlay </w:t>
            </w:r>
            <w:r w:rsidR="000B69EC">
              <w:rPr>
                <w:sz w:val="20"/>
                <w:szCs w:val="20"/>
              </w:rPr>
              <w:t>(L</w:t>
            </w:r>
            <w:r w:rsidR="003E05B4">
              <w:rPr>
                <w:sz w:val="20"/>
                <w:szCs w:val="20"/>
              </w:rPr>
              <w:t xml:space="preserve">SIO) </w:t>
            </w:r>
            <w:r w:rsidRPr="00462B56">
              <w:rPr>
                <w:sz w:val="20"/>
                <w:szCs w:val="20"/>
              </w:rPr>
              <w:t>are based on M</w:t>
            </w:r>
            <w:r w:rsidR="000B69EC">
              <w:rPr>
                <w:sz w:val="20"/>
                <w:szCs w:val="20"/>
              </w:rPr>
              <w:t xml:space="preserve">elbourne </w:t>
            </w:r>
            <w:r w:rsidRPr="00462B56">
              <w:rPr>
                <w:sz w:val="20"/>
                <w:szCs w:val="20"/>
              </w:rPr>
              <w:t>W</w:t>
            </w:r>
            <w:r w:rsidR="000B69EC">
              <w:rPr>
                <w:sz w:val="20"/>
                <w:szCs w:val="20"/>
              </w:rPr>
              <w:t>ater</w:t>
            </w:r>
            <w:r w:rsidRPr="00462B56">
              <w:rPr>
                <w:sz w:val="20"/>
                <w:szCs w:val="20"/>
              </w:rPr>
              <w:t>’s technical spec</w:t>
            </w:r>
            <w:r w:rsidR="003E05B4">
              <w:rPr>
                <w:sz w:val="20"/>
                <w:szCs w:val="20"/>
              </w:rPr>
              <w:t xml:space="preserve">ifications for flood modelling, </w:t>
            </w:r>
            <w:r w:rsidR="00857926">
              <w:rPr>
                <w:sz w:val="20"/>
                <w:szCs w:val="20"/>
              </w:rPr>
              <w:t>which ar</w:t>
            </w:r>
            <w:r w:rsidR="003E05B4">
              <w:rPr>
                <w:sz w:val="20"/>
                <w:szCs w:val="20"/>
              </w:rPr>
              <w:t>e</w:t>
            </w:r>
            <w:r w:rsidR="00857926">
              <w:rPr>
                <w:sz w:val="20"/>
                <w:szCs w:val="20"/>
              </w:rPr>
              <w:t xml:space="preserve"> </w:t>
            </w:r>
            <w:r w:rsidR="003E05B4">
              <w:rPr>
                <w:sz w:val="20"/>
                <w:szCs w:val="20"/>
              </w:rPr>
              <w:t xml:space="preserve">in line with </w:t>
            </w:r>
            <w:r w:rsidR="003E05B4" w:rsidRPr="001263E0">
              <w:rPr>
                <w:sz w:val="20"/>
                <w:szCs w:val="20"/>
              </w:rPr>
              <w:t xml:space="preserve">Australian Rainfall and Runoff Guidelines 2019 </w:t>
            </w:r>
            <w:r w:rsidR="003E05B4">
              <w:rPr>
                <w:sz w:val="20"/>
                <w:szCs w:val="20"/>
              </w:rPr>
              <w:t>(</w:t>
            </w:r>
            <w:r w:rsidRPr="00462B56">
              <w:rPr>
                <w:sz w:val="20"/>
                <w:szCs w:val="20"/>
              </w:rPr>
              <w:t>ARR 2019</w:t>
            </w:r>
            <w:r w:rsidR="003E05B4">
              <w:rPr>
                <w:sz w:val="20"/>
                <w:szCs w:val="20"/>
              </w:rPr>
              <w:t>).</w:t>
            </w:r>
          </w:p>
          <w:p w:rsidR="00462B56" w:rsidRDefault="003E05B4" w:rsidP="007C393F">
            <w:pPr>
              <w:pStyle w:val="BodyText"/>
              <w:rPr>
                <w:sz w:val="20"/>
                <w:szCs w:val="20"/>
              </w:rPr>
            </w:pPr>
            <w:r>
              <w:rPr>
                <w:sz w:val="20"/>
                <w:szCs w:val="20"/>
              </w:rPr>
              <w:t>ARR 2019 set</w:t>
            </w:r>
            <w:r w:rsidR="004B5E85">
              <w:rPr>
                <w:sz w:val="20"/>
                <w:szCs w:val="20"/>
              </w:rPr>
              <w:t>s</w:t>
            </w:r>
            <w:r>
              <w:rPr>
                <w:sz w:val="20"/>
                <w:szCs w:val="20"/>
              </w:rPr>
              <w:t xml:space="preserve"> out best practice for flood modelling in Australia, including the incorporation of climate change</w:t>
            </w:r>
            <w:r w:rsidR="007C393F">
              <w:rPr>
                <w:sz w:val="20"/>
                <w:szCs w:val="20"/>
              </w:rPr>
              <w:t xml:space="preserve"> </w:t>
            </w:r>
            <w:r w:rsidR="00462B56" w:rsidRPr="00462B56">
              <w:rPr>
                <w:sz w:val="20"/>
                <w:szCs w:val="20"/>
              </w:rPr>
              <w:t>assumptions.</w:t>
            </w:r>
            <w:r w:rsidR="007C393F">
              <w:rPr>
                <w:sz w:val="20"/>
                <w:szCs w:val="20"/>
              </w:rPr>
              <w:t xml:space="preserve"> Melbourne Water has adopted the most conservative climate change assumptions for rainfall intensity recommended by ARR 2019.</w:t>
            </w:r>
          </w:p>
          <w:p w:rsidR="004B5E85" w:rsidRPr="004B5E85" w:rsidRDefault="004B5E85" w:rsidP="004B5E85">
            <w:pPr>
              <w:pStyle w:val="BodyText"/>
              <w:rPr>
                <w:sz w:val="20"/>
                <w:szCs w:val="20"/>
              </w:rPr>
            </w:pPr>
            <w:r w:rsidRPr="004B5E85">
              <w:rPr>
                <w:sz w:val="20"/>
                <w:szCs w:val="20"/>
              </w:rPr>
              <w:t xml:space="preserve">Previously, the estimation of flood magnitudes has been based on historic observations. However, with climate change altering future conditions, and flood exceedance probabilities changing over time, there is now a requirement to consider adjusting flood design estimates to consider the impact of climate change. </w:t>
            </w:r>
          </w:p>
          <w:p w:rsidR="004B5E85" w:rsidRPr="004B5E85" w:rsidRDefault="004B5E85" w:rsidP="004B5E85">
            <w:pPr>
              <w:pStyle w:val="BodyText"/>
              <w:rPr>
                <w:sz w:val="20"/>
                <w:szCs w:val="20"/>
              </w:rPr>
            </w:pPr>
            <w:r w:rsidRPr="004B5E85">
              <w:rPr>
                <w:sz w:val="20"/>
                <w:szCs w:val="20"/>
              </w:rPr>
              <w:t xml:space="preserve">AR&amp;R notes that a number of factors considered in flood model development will be impacted by climate change, including rainfall intensity, duration, the conditions of the catchment the rain falls onto, and downstream conditions due to sea level changes. </w:t>
            </w:r>
          </w:p>
          <w:p w:rsidR="004B5E85" w:rsidRPr="004B5E85" w:rsidRDefault="004B5E85" w:rsidP="004B5E85">
            <w:pPr>
              <w:pStyle w:val="BodyText"/>
              <w:rPr>
                <w:sz w:val="20"/>
                <w:szCs w:val="20"/>
              </w:rPr>
            </w:pPr>
            <w:r w:rsidRPr="004B5E85">
              <w:rPr>
                <w:sz w:val="20"/>
                <w:szCs w:val="20"/>
              </w:rPr>
              <w:t>The current guidance focuses on changes to rainfall intensity. It recommends increasing design rainfalls used in flood modelling by 5% for every degree of warming. It also provides a decision framework for deciding which climate change scenario (or Representative Concentration Pathway) to use for which models, depending on the purpose of the model. This includes considerations of asset life of the infrastructure being considered, and the consequence of failure of the asset.</w:t>
            </w:r>
          </w:p>
          <w:p w:rsidR="004B5E85" w:rsidRPr="004B5E85" w:rsidRDefault="004B5E85" w:rsidP="004B5E85">
            <w:pPr>
              <w:pStyle w:val="BodyText"/>
              <w:rPr>
                <w:sz w:val="20"/>
                <w:szCs w:val="20"/>
              </w:rPr>
            </w:pPr>
            <w:r w:rsidRPr="004B5E85">
              <w:rPr>
                <w:sz w:val="20"/>
                <w:szCs w:val="20"/>
              </w:rPr>
              <w:t xml:space="preserve">Melbourne Water has adopted an increased rainfall intensity that is consistent with the Representative Concentration Pathway of 8.5. This is the most </w:t>
            </w:r>
            <w:r w:rsidRPr="004B5E85">
              <w:rPr>
                <w:sz w:val="20"/>
                <w:szCs w:val="20"/>
              </w:rPr>
              <w:lastRenderedPageBreak/>
              <w:t>conservative recommended by the AR&amp;R guidelines. This scenario leads to a 18.5% increase in rainfall intensity by 2100.</w:t>
            </w:r>
          </w:p>
          <w:p w:rsidR="004B5E85" w:rsidRPr="00462B56" w:rsidRDefault="004B5E85" w:rsidP="004B5E85">
            <w:pPr>
              <w:pStyle w:val="BodyText"/>
              <w:rPr>
                <w:sz w:val="20"/>
                <w:szCs w:val="20"/>
              </w:rPr>
            </w:pPr>
            <w:r w:rsidRPr="004B5E85">
              <w:rPr>
                <w:sz w:val="20"/>
                <w:szCs w:val="20"/>
              </w:rPr>
              <w:t>The federal Department of Climate Change, Energy, Environment and Water is currently undertaking industry consultation to inform an update of the Climate Change Consideration chapter of the AR&amp;R 2019 guidelines. Melbourne Water will incorporate any new guidance arising from this review into its flood modelling program.</w:t>
            </w:r>
          </w:p>
        </w:tc>
      </w:tr>
      <w:tr w:rsidR="00462B56" w:rsidRPr="00462B56" w:rsidTr="00E7781D">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lastRenderedPageBreak/>
              <w:t>5</w:t>
            </w:r>
          </w:p>
        </w:tc>
        <w:tc>
          <w:tcPr>
            <w:tcW w:w="6492"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Melbourne Water should adopt forecasting tools which enable forecasts to be made within a total of no more than 60 minutes.  </w:t>
            </w:r>
          </w:p>
        </w:tc>
        <w:tc>
          <w:tcPr>
            <w:tcW w:w="724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 xml:space="preserve">Agree in principle, subject to transition to </w:t>
            </w:r>
            <w:r w:rsidR="006548DB">
              <w:rPr>
                <w:b/>
                <w:bCs/>
                <w:sz w:val="20"/>
                <w:szCs w:val="20"/>
              </w:rPr>
              <w:t>the Bureau</w:t>
            </w:r>
          </w:p>
          <w:p w:rsidR="00462B56" w:rsidRPr="004477F1" w:rsidRDefault="00462B56" w:rsidP="0052736F">
            <w:pPr>
              <w:pStyle w:val="BodyText"/>
              <w:rPr>
                <w:sz w:val="20"/>
                <w:szCs w:val="20"/>
              </w:rPr>
            </w:pPr>
            <w:r w:rsidRPr="00462B56">
              <w:rPr>
                <w:sz w:val="20"/>
                <w:szCs w:val="20"/>
              </w:rPr>
              <w:t>M</w:t>
            </w:r>
            <w:r w:rsidR="006548DB">
              <w:rPr>
                <w:sz w:val="20"/>
                <w:szCs w:val="20"/>
              </w:rPr>
              <w:t>elbourne Water</w:t>
            </w:r>
            <w:r w:rsidR="0052736F">
              <w:rPr>
                <w:sz w:val="20"/>
                <w:szCs w:val="20"/>
              </w:rPr>
              <w:t xml:space="preserve"> supports the principle of faster forecasting and this is one of the reasons we are working to transition</w:t>
            </w:r>
            <w:r w:rsidRPr="00462B56">
              <w:rPr>
                <w:sz w:val="20"/>
                <w:szCs w:val="20"/>
              </w:rPr>
              <w:t xml:space="preserve"> riverine flood modelling and forecasting functions to the Bureau</w:t>
            </w:r>
            <w:r w:rsidR="006548DB">
              <w:rPr>
                <w:sz w:val="20"/>
                <w:szCs w:val="20"/>
              </w:rPr>
              <w:t xml:space="preserve"> of Meteorology (the Bureau)</w:t>
            </w:r>
            <w:r w:rsidR="0052736F">
              <w:rPr>
                <w:sz w:val="20"/>
                <w:szCs w:val="20"/>
              </w:rPr>
              <w:t>, including for the Maribyrnong River catchment. This is in line with how the function is carried out in many other parts of the country.</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6</w:t>
            </w:r>
          </w:p>
        </w:tc>
        <w:tc>
          <w:tcPr>
            <w:tcW w:w="6492"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use the hydraulic model developed (expected April 2024) to determine (and be subjected to independent peer review) the impact of the Flemington Flood Wall and the efficacy of the associated downstream compensatory works. </w:t>
            </w:r>
          </w:p>
        </w:tc>
        <w:tc>
          <w:tcPr>
            <w:tcW w:w="724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Agree</w:t>
            </w:r>
          </w:p>
          <w:p w:rsidR="00073721" w:rsidRPr="004477F1" w:rsidRDefault="004477F1" w:rsidP="00462B56">
            <w:pPr>
              <w:pStyle w:val="BodyText"/>
              <w:rPr>
                <w:sz w:val="20"/>
                <w:szCs w:val="20"/>
              </w:rPr>
            </w:pPr>
            <w:r>
              <w:rPr>
                <w:sz w:val="20"/>
                <w:szCs w:val="20"/>
              </w:rPr>
              <w:t>Melbourne Water’s investigation</w:t>
            </w:r>
            <w:r w:rsidR="0021339A" w:rsidRPr="004477F1">
              <w:rPr>
                <w:sz w:val="20"/>
                <w:szCs w:val="20"/>
              </w:rPr>
              <w:t xml:space="preserve"> to date </w:t>
            </w:r>
            <w:r w:rsidR="00590439" w:rsidRPr="004477F1">
              <w:rPr>
                <w:sz w:val="20"/>
                <w:szCs w:val="20"/>
              </w:rPr>
              <w:t xml:space="preserve">has established some important facts; </w:t>
            </w:r>
            <w:r w:rsidR="0021339A" w:rsidRPr="004477F1">
              <w:rPr>
                <w:sz w:val="20"/>
                <w:szCs w:val="20"/>
              </w:rPr>
              <w:t>that the</w:t>
            </w:r>
            <w:r w:rsidR="00CD1D0C" w:rsidRPr="004477F1">
              <w:rPr>
                <w:sz w:val="20"/>
                <w:szCs w:val="20"/>
              </w:rPr>
              <w:t xml:space="preserve"> modelling assumptions </w:t>
            </w:r>
            <w:r w:rsidR="00CF32F5" w:rsidRPr="004477F1">
              <w:rPr>
                <w:sz w:val="20"/>
                <w:szCs w:val="20"/>
              </w:rPr>
              <w:t>on which</w:t>
            </w:r>
            <w:r w:rsidR="00CD1D0C" w:rsidRPr="004477F1">
              <w:rPr>
                <w:sz w:val="20"/>
                <w:szCs w:val="20"/>
              </w:rPr>
              <w:t xml:space="preserve"> decisions were based were accurate for this location and that the mitigating works designed to offset the Flemington Wall impacts were implemented as designed. </w:t>
            </w:r>
          </w:p>
          <w:p w:rsidR="00462B56" w:rsidRPr="00462B56" w:rsidRDefault="00CD1D0C" w:rsidP="00462B56">
            <w:pPr>
              <w:pStyle w:val="BodyText"/>
              <w:rPr>
                <w:sz w:val="20"/>
                <w:szCs w:val="20"/>
              </w:rPr>
            </w:pPr>
            <w:r w:rsidRPr="004477F1">
              <w:rPr>
                <w:sz w:val="20"/>
                <w:szCs w:val="20"/>
              </w:rPr>
              <w:t>Melbourne Water is now also finalising the complex year-long hydraulic modelling project</w:t>
            </w:r>
            <w:r w:rsidR="00590439" w:rsidRPr="004477F1">
              <w:rPr>
                <w:sz w:val="20"/>
                <w:szCs w:val="20"/>
              </w:rPr>
              <w:t xml:space="preserve"> that will provide a final confirmation on its overall impact</w:t>
            </w:r>
            <w:r w:rsidRPr="004477F1">
              <w:rPr>
                <w:sz w:val="20"/>
                <w:szCs w:val="20"/>
              </w:rPr>
              <w:t>.</w:t>
            </w:r>
            <w:r w:rsidRPr="00462B56">
              <w:rPr>
                <w:sz w:val="20"/>
                <w:szCs w:val="20"/>
              </w:rPr>
              <w:t xml:space="preserve"> </w:t>
            </w:r>
            <w:r w:rsidR="00462B56" w:rsidRPr="00462B56">
              <w:rPr>
                <w:sz w:val="20"/>
                <w:szCs w:val="20"/>
              </w:rPr>
              <w:t>The Maribyrnong River flood model update will be completed in April 2024. M</w:t>
            </w:r>
            <w:r w:rsidR="006548DB">
              <w:rPr>
                <w:sz w:val="20"/>
                <w:szCs w:val="20"/>
              </w:rPr>
              <w:t xml:space="preserve">elbourne </w:t>
            </w:r>
            <w:r w:rsidR="00462B56" w:rsidRPr="00462B56">
              <w:rPr>
                <w:sz w:val="20"/>
                <w:szCs w:val="20"/>
              </w:rPr>
              <w:t>W</w:t>
            </w:r>
            <w:r w:rsidR="006548DB">
              <w:rPr>
                <w:sz w:val="20"/>
                <w:szCs w:val="20"/>
              </w:rPr>
              <w:t>ater</w:t>
            </w:r>
            <w:r w:rsidR="00462B56" w:rsidRPr="00462B56">
              <w:rPr>
                <w:sz w:val="20"/>
                <w:szCs w:val="20"/>
              </w:rPr>
              <w:t xml:space="preserve"> will then utilise the model to undertake </w:t>
            </w:r>
            <w:r w:rsidR="006548DB">
              <w:rPr>
                <w:sz w:val="20"/>
                <w:szCs w:val="20"/>
              </w:rPr>
              <w:t xml:space="preserve">the </w:t>
            </w:r>
            <w:r w:rsidR="00462B56" w:rsidRPr="00462B56">
              <w:rPr>
                <w:sz w:val="20"/>
                <w:szCs w:val="20"/>
              </w:rPr>
              <w:t>analysis to determine the impact of the Flemington Flood Wall and the efficacy of the associated</w:t>
            </w:r>
            <w:r w:rsidR="006548DB">
              <w:rPr>
                <w:sz w:val="20"/>
                <w:szCs w:val="20"/>
              </w:rPr>
              <w:t xml:space="preserve"> downstream compensatory works.</w:t>
            </w:r>
          </w:p>
          <w:p w:rsidR="00462B56" w:rsidRPr="00462B56" w:rsidRDefault="00462B56" w:rsidP="00462B56">
            <w:pPr>
              <w:pStyle w:val="BodyText"/>
              <w:rPr>
                <w:sz w:val="20"/>
                <w:szCs w:val="20"/>
              </w:rPr>
            </w:pPr>
            <w:r w:rsidRPr="00462B56">
              <w:rPr>
                <w:sz w:val="20"/>
                <w:szCs w:val="20"/>
              </w:rPr>
              <w:t>Melbourne Water has written to the independent Review Panel to propose that it reconvene to review the assessment, in accordance with the Terms of Reference.</w:t>
            </w:r>
          </w:p>
        </w:tc>
      </w:tr>
      <w:tr w:rsidR="00462B56" w:rsidRPr="00462B56" w:rsidTr="00E7781D">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7</w:t>
            </w:r>
          </w:p>
        </w:tc>
        <w:tc>
          <w:tcPr>
            <w:tcW w:w="6492"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commission an independent expert review and audit of their forecasting system with the aim of identifying areas where forecast accuracy, warning times and model run times could be improved.  </w:t>
            </w:r>
          </w:p>
        </w:tc>
        <w:tc>
          <w:tcPr>
            <w:tcW w:w="724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Agree</w:t>
            </w:r>
          </w:p>
          <w:p w:rsidR="00462B56" w:rsidRPr="00462B56" w:rsidRDefault="00462B56" w:rsidP="00462B56">
            <w:pPr>
              <w:pStyle w:val="BodyText"/>
              <w:rPr>
                <w:sz w:val="20"/>
                <w:szCs w:val="20"/>
              </w:rPr>
            </w:pPr>
            <w:r w:rsidRPr="00462B56">
              <w:rPr>
                <w:sz w:val="20"/>
                <w:szCs w:val="20"/>
              </w:rPr>
              <w:t>Melbourne Water will commit to seeking independent review as part of the transition of riverine flood modelling and forecasting to the Bureau</w:t>
            </w:r>
            <w:r w:rsidR="0052736F">
              <w:rPr>
                <w:sz w:val="20"/>
                <w:szCs w:val="20"/>
              </w:rPr>
              <w:t xml:space="preserve"> (refer response to Recommendation 5)</w:t>
            </w:r>
            <w:r w:rsidRPr="00462B56">
              <w:rPr>
                <w:sz w:val="20"/>
                <w:szCs w:val="20"/>
              </w:rPr>
              <w:t>. The review will be scheduled once the detailed transition plan has been agreed between the Bureau, VicSES and Melbourne Water.</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8</w:t>
            </w:r>
          </w:p>
        </w:tc>
        <w:tc>
          <w:tcPr>
            <w:tcW w:w="6492"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 xml:space="preserve">should take account of the change in land use and projected changes to land use when setting flood levels for planning and </w:t>
            </w:r>
            <w:r w:rsidR="00462B56" w:rsidRPr="00462B56">
              <w:rPr>
                <w:sz w:val="20"/>
                <w:szCs w:val="20"/>
              </w:rPr>
              <w:lastRenderedPageBreak/>
              <w:t>development and the application of the Land Subject to Inundation Overlay. </w:t>
            </w:r>
          </w:p>
        </w:tc>
        <w:tc>
          <w:tcPr>
            <w:tcW w:w="724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lastRenderedPageBreak/>
              <w:t xml:space="preserve">Agree in principle </w:t>
            </w:r>
          </w:p>
          <w:p w:rsidR="00462B56" w:rsidRPr="00462B56" w:rsidRDefault="00462B56" w:rsidP="00462B56">
            <w:pPr>
              <w:pStyle w:val="BodyText"/>
              <w:rPr>
                <w:sz w:val="20"/>
                <w:szCs w:val="20"/>
              </w:rPr>
            </w:pPr>
            <w:r w:rsidRPr="00462B56">
              <w:rPr>
                <w:sz w:val="20"/>
                <w:szCs w:val="20"/>
              </w:rPr>
              <w:lastRenderedPageBreak/>
              <w:t xml:space="preserve">New development in a catchment is included when flood models are updated. The flood model, accounting for change in land use is subsequently reflected in the application of the LSIO (and other relevant planning controls). </w:t>
            </w:r>
          </w:p>
          <w:p w:rsidR="00462B56" w:rsidRPr="004477F1" w:rsidRDefault="00462B56" w:rsidP="009C1C7C">
            <w:pPr>
              <w:pStyle w:val="BodyText"/>
              <w:rPr>
                <w:sz w:val="20"/>
                <w:szCs w:val="20"/>
              </w:rPr>
            </w:pPr>
            <w:r w:rsidRPr="00462B56">
              <w:rPr>
                <w:sz w:val="20"/>
                <w:szCs w:val="20"/>
              </w:rPr>
              <w:t xml:space="preserve">When significant change in land use is proposed (e.g. greenfield areas, urban renewal precincts, big build projects) this can also trigger updates to the relevant flood model. </w:t>
            </w:r>
          </w:p>
        </w:tc>
      </w:tr>
      <w:tr w:rsidR="00462B56" w:rsidRPr="00462B56" w:rsidTr="00E7781D">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lastRenderedPageBreak/>
              <w:t>9</w:t>
            </w:r>
          </w:p>
        </w:tc>
        <w:tc>
          <w:tcPr>
            <w:tcW w:w="6492"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 xml:space="preserve">should immediately update the Mid Maribyrnong model with a modern two dimensional flood model developed in accordance with </w:t>
            </w:r>
            <w:r w:rsidRPr="00462B56">
              <w:rPr>
                <w:sz w:val="20"/>
                <w:szCs w:val="20"/>
              </w:rPr>
              <w:t xml:space="preserve">Melbourne Water </w:t>
            </w:r>
            <w:r w:rsidR="00462B56" w:rsidRPr="00462B56">
              <w:rPr>
                <w:sz w:val="20"/>
                <w:szCs w:val="20"/>
              </w:rPr>
              <w:t>guidelines and use this model to set new design flood levels.  </w:t>
            </w:r>
          </w:p>
        </w:tc>
        <w:tc>
          <w:tcPr>
            <w:tcW w:w="724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Agree, work well underway</w:t>
            </w:r>
          </w:p>
          <w:p w:rsidR="00462B56" w:rsidRPr="00462B56" w:rsidRDefault="00462B56" w:rsidP="00462B56">
            <w:pPr>
              <w:pStyle w:val="BodyText"/>
              <w:rPr>
                <w:sz w:val="20"/>
                <w:szCs w:val="20"/>
              </w:rPr>
            </w:pPr>
            <w:r w:rsidRPr="00462B56">
              <w:rPr>
                <w:sz w:val="20"/>
                <w:szCs w:val="20"/>
              </w:rPr>
              <w:t>M</w:t>
            </w:r>
            <w:r w:rsidR="005834D3">
              <w:rPr>
                <w:sz w:val="20"/>
                <w:szCs w:val="20"/>
              </w:rPr>
              <w:t>elbourne Water</w:t>
            </w:r>
            <w:r w:rsidRPr="00462B56">
              <w:rPr>
                <w:sz w:val="20"/>
                <w:szCs w:val="20"/>
              </w:rPr>
              <w:t xml:space="preserve"> has commenced updating the Maribyrnong River model which is expected to be ready in April 2024. The new model will be a 2D model in accordance with latest standards, including climate projections.</w:t>
            </w:r>
          </w:p>
          <w:p w:rsidR="00462B56" w:rsidRPr="00462B56" w:rsidRDefault="00462B56" w:rsidP="006548DB">
            <w:pPr>
              <w:pStyle w:val="BodyText"/>
              <w:rPr>
                <w:sz w:val="20"/>
                <w:szCs w:val="20"/>
              </w:rPr>
            </w:pPr>
            <w:r w:rsidRPr="00462B56">
              <w:rPr>
                <w:sz w:val="20"/>
                <w:szCs w:val="20"/>
              </w:rPr>
              <w:t>In the meantime, an interim recalibrated model has been produced for the Mid Maribyrnong to provide guidance for planning and development and emergency management purposes</w:t>
            </w:r>
            <w:r w:rsidR="006548DB">
              <w:rPr>
                <w:sz w:val="20"/>
                <w:szCs w:val="20"/>
              </w:rPr>
              <w:t>,</w:t>
            </w:r>
            <w:r w:rsidRPr="00462B56">
              <w:rPr>
                <w:sz w:val="20"/>
                <w:szCs w:val="20"/>
              </w:rPr>
              <w:t xml:space="preserve"> until the new model</w:t>
            </w:r>
            <w:r w:rsidR="006548DB">
              <w:rPr>
                <w:sz w:val="20"/>
                <w:szCs w:val="20"/>
              </w:rPr>
              <w:t xml:space="preserve"> is available</w:t>
            </w:r>
            <w:r w:rsidRPr="00462B56">
              <w:rPr>
                <w:sz w:val="20"/>
                <w:szCs w:val="20"/>
              </w:rPr>
              <w:t>.</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10</w:t>
            </w:r>
          </w:p>
        </w:tc>
        <w:tc>
          <w:tcPr>
            <w:tcW w:w="6492"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have a protocol that enables flood forecasting at intervals at less than two hours when prudent to do so by reason of responsiveness of the catchment for significant events.  </w:t>
            </w:r>
          </w:p>
        </w:tc>
        <w:tc>
          <w:tcPr>
            <w:tcW w:w="724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 xml:space="preserve">Agree in principle, subject to transition to </w:t>
            </w:r>
            <w:r w:rsidR="006548DB">
              <w:rPr>
                <w:b/>
                <w:bCs/>
                <w:sz w:val="20"/>
                <w:szCs w:val="20"/>
              </w:rPr>
              <w:t>the Bureau</w:t>
            </w:r>
          </w:p>
          <w:p w:rsidR="00462B56" w:rsidRPr="00462B56" w:rsidRDefault="00462B56" w:rsidP="00462B56">
            <w:pPr>
              <w:pStyle w:val="BodyText"/>
              <w:rPr>
                <w:sz w:val="20"/>
                <w:szCs w:val="20"/>
              </w:rPr>
            </w:pPr>
            <w:r w:rsidRPr="00462B56">
              <w:rPr>
                <w:sz w:val="20"/>
                <w:szCs w:val="20"/>
              </w:rPr>
              <w:t>Refer to response to Recommendation 5.</w:t>
            </w:r>
          </w:p>
        </w:tc>
      </w:tr>
      <w:tr w:rsidR="00462B56" w:rsidRPr="00462B56" w:rsidTr="00E7781D">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11</w:t>
            </w:r>
          </w:p>
        </w:tc>
        <w:tc>
          <w:tcPr>
            <w:tcW w:w="6492"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consult with BoM to develop rainfall forecasts more frequently than 6 hours.  </w:t>
            </w:r>
          </w:p>
        </w:tc>
        <w:tc>
          <w:tcPr>
            <w:tcW w:w="724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 xml:space="preserve">Agree in principle, subject to transition to </w:t>
            </w:r>
            <w:r w:rsidR="006548DB">
              <w:rPr>
                <w:b/>
                <w:bCs/>
                <w:sz w:val="20"/>
                <w:szCs w:val="20"/>
              </w:rPr>
              <w:t>the Bureau</w:t>
            </w:r>
          </w:p>
          <w:p w:rsidR="00462B56" w:rsidRPr="00462B56" w:rsidRDefault="006548DB" w:rsidP="00590439">
            <w:pPr>
              <w:pStyle w:val="BodyText"/>
              <w:rPr>
                <w:sz w:val="20"/>
                <w:szCs w:val="20"/>
              </w:rPr>
            </w:pPr>
            <w:r>
              <w:rPr>
                <w:sz w:val="20"/>
                <w:szCs w:val="20"/>
              </w:rPr>
              <w:t xml:space="preserve">Melbourne Water will follow </w:t>
            </w:r>
            <w:r w:rsidR="002152D3">
              <w:rPr>
                <w:sz w:val="20"/>
                <w:szCs w:val="20"/>
              </w:rPr>
              <w:t xml:space="preserve">up </w:t>
            </w:r>
            <w:r>
              <w:rPr>
                <w:sz w:val="20"/>
                <w:szCs w:val="20"/>
              </w:rPr>
              <w:t>this recommendation with the Bureau</w:t>
            </w:r>
            <w:r w:rsidR="002152D3">
              <w:rPr>
                <w:sz w:val="20"/>
                <w:szCs w:val="20"/>
              </w:rPr>
              <w:t xml:space="preserve"> </w:t>
            </w:r>
            <w:r w:rsidR="002152D3" w:rsidRPr="004477F1">
              <w:rPr>
                <w:sz w:val="20"/>
                <w:szCs w:val="20"/>
              </w:rPr>
              <w:t>as part of our joint work to streamline flood forecasting and modelling.</w:t>
            </w:r>
            <w:r w:rsidRPr="004477F1">
              <w:rPr>
                <w:sz w:val="20"/>
                <w:szCs w:val="20"/>
              </w:rPr>
              <w:t xml:space="preserve"> </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12</w:t>
            </w:r>
          </w:p>
        </w:tc>
        <w:tc>
          <w:tcPr>
            <w:tcW w:w="6492"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seek the approval of the Minister for Planning to apply the interim planning controls designating the LSIO in locations where flooding occurred, pending the update to the Mid Maribyrnong flood model. </w:t>
            </w:r>
          </w:p>
        </w:tc>
        <w:tc>
          <w:tcPr>
            <w:tcW w:w="724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Agree in principle</w:t>
            </w:r>
          </w:p>
          <w:p w:rsidR="00CB3980" w:rsidRDefault="00462B56" w:rsidP="00CB3980">
            <w:pPr>
              <w:pStyle w:val="BodyText"/>
              <w:rPr>
                <w:sz w:val="20"/>
                <w:szCs w:val="20"/>
              </w:rPr>
            </w:pPr>
            <w:r w:rsidRPr="004477F1">
              <w:rPr>
                <w:sz w:val="20"/>
                <w:szCs w:val="20"/>
              </w:rPr>
              <w:t xml:space="preserve">Melbourne Water </w:t>
            </w:r>
            <w:r w:rsidR="00CD1D0C" w:rsidRPr="004477F1">
              <w:rPr>
                <w:sz w:val="20"/>
                <w:szCs w:val="20"/>
              </w:rPr>
              <w:t xml:space="preserve">will determine </w:t>
            </w:r>
            <w:r w:rsidRPr="004477F1">
              <w:rPr>
                <w:sz w:val="20"/>
                <w:szCs w:val="20"/>
              </w:rPr>
              <w:t xml:space="preserve">suitable interim flood controls for the Mid Maribyrnong and will </w:t>
            </w:r>
            <w:r w:rsidR="00CB3980" w:rsidRPr="004477F1">
              <w:rPr>
                <w:sz w:val="20"/>
                <w:szCs w:val="20"/>
              </w:rPr>
              <w:t xml:space="preserve">engage with </w:t>
            </w:r>
            <w:r w:rsidR="00CD1D0C" w:rsidRPr="004477F1">
              <w:rPr>
                <w:sz w:val="20"/>
                <w:szCs w:val="20"/>
              </w:rPr>
              <w:t xml:space="preserve">the appropriate </w:t>
            </w:r>
            <w:r w:rsidR="00CB3980" w:rsidRPr="004477F1">
              <w:rPr>
                <w:sz w:val="20"/>
                <w:szCs w:val="20"/>
              </w:rPr>
              <w:t>decision makers to seek their support</w:t>
            </w:r>
            <w:r w:rsidRPr="004477F1">
              <w:rPr>
                <w:sz w:val="20"/>
                <w:szCs w:val="20"/>
              </w:rPr>
              <w:t>.</w:t>
            </w:r>
            <w:r w:rsidRPr="00462B56">
              <w:rPr>
                <w:sz w:val="20"/>
                <w:szCs w:val="20"/>
              </w:rPr>
              <w:t xml:space="preserve"> </w:t>
            </w:r>
          </w:p>
          <w:p w:rsidR="00462B56" w:rsidRPr="00462B56" w:rsidRDefault="00462B56" w:rsidP="00CB3980">
            <w:pPr>
              <w:pStyle w:val="BodyText"/>
              <w:rPr>
                <w:sz w:val="20"/>
                <w:szCs w:val="20"/>
              </w:rPr>
            </w:pPr>
            <w:r w:rsidRPr="00462B56">
              <w:rPr>
                <w:sz w:val="20"/>
                <w:szCs w:val="20"/>
              </w:rPr>
              <w:t>These interim measures would seek to control development in areas in the Mid-Maribyrnong which, as a consequence of the October 2022 flood, are now known to flood and would be updated with subsequent controls once the new model is complete in April 2024. </w:t>
            </w:r>
          </w:p>
        </w:tc>
      </w:tr>
      <w:tr w:rsidR="00462B56" w:rsidRPr="00462B56" w:rsidTr="00E7781D">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13</w:t>
            </w:r>
          </w:p>
        </w:tc>
        <w:tc>
          <w:tcPr>
            <w:tcW w:w="6492"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investigate how it came to be satisfied with the reduction of the flood levels and finished floors levels at the Rivervue Retirement Village as specified in the endorsed plans dated 2 June 2009. </w:t>
            </w:r>
          </w:p>
        </w:tc>
        <w:tc>
          <w:tcPr>
            <w:tcW w:w="724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Agree, investigation is ongoing</w:t>
            </w:r>
          </w:p>
          <w:p w:rsidR="00462B56" w:rsidRPr="00462B56" w:rsidRDefault="00462B56" w:rsidP="00462B56">
            <w:pPr>
              <w:pStyle w:val="BodyText"/>
              <w:rPr>
                <w:sz w:val="20"/>
                <w:szCs w:val="20"/>
              </w:rPr>
            </w:pPr>
            <w:r w:rsidRPr="00462B56">
              <w:rPr>
                <w:sz w:val="20"/>
                <w:szCs w:val="20"/>
              </w:rPr>
              <w:t>Melbourne Water commenced its investigations into Rivervue, which include the matter raised in this recommendation, shortly after the flood event and continues these investigations.</w:t>
            </w:r>
            <w:r w:rsidR="00706CF3">
              <w:rPr>
                <w:sz w:val="20"/>
                <w:szCs w:val="20"/>
              </w:rPr>
              <w:t xml:space="preserve"> </w:t>
            </w:r>
            <w:r w:rsidR="00706CF3" w:rsidRPr="004477F1">
              <w:rPr>
                <w:sz w:val="20"/>
                <w:szCs w:val="20"/>
              </w:rPr>
              <w:t>Melbourne Water</w:t>
            </w:r>
            <w:r w:rsidR="00CF1A96" w:rsidRPr="004477F1">
              <w:rPr>
                <w:sz w:val="20"/>
                <w:szCs w:val="20"/>
              </w:rPr>
              <w:t xml:space="preserve"> </w:t>
            </w:r>
            <w:r w:rsidR="009F17AE" w:rsidRPr="004477F1">
              <w:rPr>
                <w:sz w:val="20"/>
                <w:szCs w:val="20"/>
              </w:rPr>
              <w:t>is working to complete</w:t>
            </w:r>
            <w:r w:rsidR="00CF1A96" w:rsidRPr="004477F1">
              <w:rPr>
                <w:sz w:val="20"/>
                <w:szCs w:val="20"/>
              </w:rPr>
              <w:t xml:space="preserve"> its</w:t>
            </w:r>
            <w:r w:rsidR="00706CF3" w:rsidRPr="004477F1">
              <w:rPr>
                <w:sz w:val="20"/>
                <w:szCs w:val="20"/>
              </w:rPr>
              <w:t xml:space="preserve"> </w:t>
            </w:r>
            <w:r w:rsidR="00706CF3" w:rsidRPr="004477F1">
              <w:rPr>
                <w:sz w:val="20"/>
                <w:szCs w:val="20"/>
              </w:rPr>
              <w:lastRenderedPageBreak/>
              <w:t>investigations by the end of the year</w:t>
            </w:r>
            <w:r w:rsidR="00CF1A96" w:rsidRPr="004477F1">
              <w:rPr>
                <w:sz w:val="20"/>
                <w:szCs w:val="20"/>
              </w:rPr>
              <w:t xml:space="preserve"> </w:t>
            </w:r>
            <w:r w:rsidR="00CD1D0C" w:rsidRPr="004477F1">
              <w:rPr>
                <w:sz w:val="20"/>
                <w:szCs w:val="20"/>
              </w:rPr>
              <w:t xml:space="preserve">while acknowledging </w:t>
            </w:r>
            <w:r w:rsidR="00CF1A96" w:rsidRPr="004477F1">
              <w:rPr>
                <w:sz w:val="20"/>
                <w:szCs w:val="20"/>
              </w:rPr>
              <w:t xml:space="preserve">some aspects of the timing </w:t>
            </w:r>
            <w:r w:rsidR="00590439" w:rsidRPr="004477F1">
              <w:rPr>
                <w:sz w:val="20"/>
                <w:szCs w:val="20"/>
              </w:rPr>
              <w:t xml:space="preserve">may be </w:t>
            </w:r>
            <w:r w:rsidR="00CF1A96" w:rsidRPr="004477F1">
              <w:rPr>
                <w:sz w:val="20"/>
                <w:szCs w:val="20"/>
              </w:rPr>
              <w:t>outside its control</w:t>
            </w:r>
            <w:r w:rsidR="00706CF3" w:rsidRPr="004477F1">
              <w:rPr>
                <w:sz w:val="20"/>
                <w:szCs w:val="20"/>
              </w:rPr>
              <w:t>.</w:t>
            </w:r>
          </w:p>
          <w:p w:rsidR="00CF1A96" w:rsidRPr="00462B56" w:rsidRDefault="00462B56" w:rsidP="00CF1A96">
            <w:pPr>
              <w:pStyle w:val="BodyText"/>
              <w:rPr>
                <w:sz w:val="20"/>
                <w:szCs w:val="20"/>
              </w:rPr>
            </w:pPr>
            <w:r w:rsidRPr="00462B56">
              <w:rPr>
                <w:sz w:val="20"/>
                <w:szCs w:val="20"/>
              </w:rPr>
              <w:t>There is a long history of development decisions related to the Rivervue site since the early 2000s. Multiple parties have been involved, including the developer, Melbourne Water and Moonee Valley City Council, VCAT and Planning Panels Victoria. This is a complex issue involving many parties and technical matters and it therefore requires careful investigation.</w:t>
            </w:r>
          </w:p>
        </w:tc>
      </w:tr>
      <w:tr w:rsidR="00462B56" w:rsidRPr="00462B56" w:rsidTr="00462B56">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lastRenderedPageBreak/>
              <w:t>14</w:t>
            </w:r>
          </w:p>
        </w:tc>
        <w:tc>
          <w:tcPr>
            <w:tcW w:w="6492"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investigate the feasibility of installing one way valves on the outlets from the street and yard drainage from Evergreen Avenue (Rivervue Retirement Village)  </w:t>
            </w:r>
          </w:p>
        </w:tc>
        <w:tc>
          <w:tcPr>
            <w:tcW w:w="7249" w:type="dxa"/>
            <w:tcBorders>
              <w:top w:val="single" w:sz="8" w:space="0" w:color="FFFFFF"/>
              <w:left w:val="single" w:sz="8" w:space="0" w:color="FFFFFF"/>
              <w:bottom w:val="single" w:sz="8" w:space="0" w:color="FFFFFF"/>
              <w:right w:val="single" w:sz="8" w:space="0" w:color="FFFFFF"/>
            </w:tcBorders>
            <w:shd w:val="clear" w:color="auto" w:fill="E7E9EE"/>
            <w:tcMar>
              <w:top w:w="72" w:type="dxa"/>
              <w:left w:w="144" w:type="dxa"/>
              <w:bottom w:w="72" w:type="dxa"/>
              <w:right w:w="144" w:type="dxa"/>
            </w:tcMar>
          </w:tcPr>
          <w:p w:rsidR="00462B56" w:rsidRPr="00462B56" w:rsidRDefault="00462B56" w:rsidP="00462B56">
            <w:pPr>
              <w:pStyle w:val="BodyText"/>
              <w:rPr>
                <w:sz w:val="20"/>
                <w:szCs w:val="20"/>
              </w:rPr>
            </w:pPr>
            <w:r w:rsidRPr="00462B56">
              <w:rPr>
                <w:b/>
                <w:bCs/>
                <w:sz w:val="20"/>
                <w:szCs w:val="20"/>
              </w:rPr>
              <w:t>Agree in principle, work underway</w:t>
            </w:r>
          </w:p>
          <w:p w:rsidR="00E3285A" w:rsidRPr="00E3285A" w:rsidRDefault="00E3285A" w:rsidP="00E3285A">
            <w:pPr>
              <w:pStyle w:val="BodyText"/>
              <w:rPr>
                <w:sz w:val="20"/>
                <w:szCs w:val="20"/>
              </w:rPr>
            </w:pPr>
            <w:r w:rsidRPr="00E3285A">
              <w:rPr>
                <w:sz w:val="20"/>
                <w:szCs w:val="20"/>
              </w:rPr>
              <w:t>Melbourne Water is committed to working with Rivervue to develop a site Fl</w:t>
            </w:r>
            <w:r>
              <w:rPr>
                <w:sz w:val="20"/>
                <w:szCs w:val="20"/>
              </w:rPr>
              <w:t>ood Risk Management Plan (FRMP). The</w:t>
            </w:r>
            <w:r w:rsidRPr="00E3285A">
              <w:rPr>
                <w:sz w:val="20"/>
                <w:szCs w:val="20"/>
              </w:rPr>
              <w:t xml:space="preserve"> Panel’s recommendation for one way valves can be </w:t>
            </w:r>
            <w:r>
              <w:rPr>
                <w:sz w:val="20"/>
                <w:szCs w:val="20"/>
              </w:rPr>
              <w:t>considered as part of this work, noting the drainage on the site is the responsibility of the site owners, not Melbourne Water.</w:t>
            </w:r>
          </w:p>
          <w:p w:rsidR="00462B56" w:rsidRPr="00462B56" w:rsidRDefault="00E3285A" w:rsidP="00E3285A">
            <w:pPr>
              <w:pStyle w:val="BodyText"/>
              <w:rPr>
                <w:sz w:val="20"/>
                <w:szCs w:val="20"/>
              </w:rPr>
            </w:pPr>
            <w:r w:rsidRPr="00E3285A">
              <w:rPr>
                <w:sz w:val="20"/>
                <w:szCs w:val="20"/>
              </w:rPr>
              <w:t xml:space="preserve">In addition, Melbourne Water is also </w:t>
            </w:r>
            <w:r>
              <w:rPr>
                <w:sz w:val="20"/>
                <w:szCs w:val="20"/>
              </w:rPr>
              <w:t>seeking the support of</w:t>
            </w:r>
            <w:r w:rsidRPr="00E3285A">
              <w:rPr>
                <w:sz w:val="20"/>
                <w:szCs w:val="20"/>
              </w:rPr>
              <w:t xml:space="preserve"> VicSES and Moonee Valley City Council to </w:t>
            </w:r>
            <w:r>
              <w:rPr>
                <w:sz w:val="20"/>
                <w:szCs w:val="20"/>
              </w:rPr>
              <w:t>ensure the</w:t>
            </w:r>
            <w:r w:rsidRPr="00E3285A">
              <w:rPr>
                <w:sz w:val="20"/>
                <w:szCs w:val="20"/>
              </w:rPr>
              <w:t xml:space="preserve"> Rivervue site is captured in the </w:t>
            </w:r>
            <w:r>
              <w:rPr>
                <w:sz w:val="20"/>
                <w:szCs w:val="20"/>
              </w:rPr>
              <w:t>relevant municipal emergency plan</w:t>
            </w:r>
            <w:r w:rsidRPr="00E3285A">
              <w:rPr>
                <w:sz w:val="20"/>
                <w:szCs w:val="20"/>
              </w:rPr>
              <w:t>.</w:t>
            </w:r>
          </w:p>
        </w:tc>
      </w:tr>
      <w:tr w:rsidR="00462B56" w:rsidRPr="00462B56" w:rsidTr="00E7781D">
        <w:trPr>
          <w:trHeight w:val="584"/>
        </w:trPr>
        <w:tc>
          <w:tcPr>
            <w:tcW w:w="69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462B56" w:rsidP="00462B56">
            <w:pPr>
              <w:pStyle w:val="BodyText"/>
              <w:rPr>
                <w:sz w:val="20"/>
                <w:szCs w:val="20"/>
              </w:rPr>
            </w:pPr>
            <w:r w:rsidRPr="00462B56">
              <w:rPr>
                <w:sz w:val="20"/>
                <w:szCs w:val="20"/>
              </w:rPr>
              <w:t>15</w:t>
            </w:r>
          </w:p>
        </w:tc>
        <w:tc>
          <w:tcPr>
            <w:tcW w:w="6492"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462B56" w:rsidRDefault="005834D3" w:rsidP="00462B56">
            <w:pPr>
              <w:pStyle w:val="BodyText"/>
              <w:rPr>
                <w:sz w:val="20"/>
                <w:szCs w:val="20"/>
              </w:rPr>
            </w:pPr>
            <w:r w:rsidRPr="00462B56">
              <w:rPr>
                <w:sz w:val="20"/>
                <w:szCs w:val="20"/>
              </w:rPr>
              <w:t xml:space="preserve">Melbourne Water </w:t>
            </w:r>
            <w:r w:rsidR="00462B56" w:rsidRPr="00462B56">
              <w:rPr>
                <w:sz w:val="20"/>
                <w:szCs w:val="20"/>
              </w:rPr>
              <w:t>should investigate long term sustainable flood mitigation options for the Maribyrnong River. </w:t>
            </w:r>
          </w:p>
          <w:p w:rsidR="00462B56" w:rsidRPr="00462B56" w:rsidRDefault="00462B56" w:rsidP="00462B56">
            <w:pPr>
              <w:pStyle w:val="BodyText"/>
              <w:rPr>
                <w:sz w:val="20"/>
                <w:szCs w:val="20"/>
              </w:rPr>
            </w:pPr>
            <w:r w:rsidRPr="00462B56">
              <w:rPr>
                <w:sz w:val="20"/>
                <w:szCs w:val="20"/>
              </w:rPr>
              <w:t> </w:t>
            </w:r>
          </w:p>
        </w:tc>
        <w:tc>
          <w:tcPr>
            <w:tcW w:w="7249" w:type="dxa"/>
            <w:tcBorders>
              <w:top w:val="single" w:sz="8" w:space="0" w:color="FFFFFF"/>
              <w:left w:val="single" w:sz="8" w:space="0" w:color="FFFFFF"/>
              <w:bottom w:val="single" w:sz="8" w:space="0" w:color="FFFFFF"/>
              <w:right w:val="single" w:sz="8" w:space="0" w:color="FFFFFF"/>
            </w:tcBorders>
            <w:shd w:val="clear" w:color="auto" w:fill="CBCFDA"/>
            <w:tcMar>
              <w:top w:w="72" w:type="dxa"/>
              <w:left w:w="144" w:type="dxa"/>
              <w:bottom w:w="72" w:type="dxa"/>
              <w:right w:w="144" w:type="dxa"/>
            </w:tcMar>
          </w:tcPr>
          <w:p w:rsidR="00462B56" w:rsidRPr="00073721" w:rsidRDefault="00462B56" w:rsidP="00462B56">
            <w:pPr>
              <w:pStyle w:val="BodyText"/>
              <w:rPr>
                <w:strike/>
                <w:sz w:val="20"/>
                <w:szCs w:val="20"/>
              </w:rPr>
            </w:pPr>
            <w:r w:rsidRPr="00462B56">
              <w:rPr>
                <w:b/>
                <w:bCs/>
                <w:sz w:val="20"/>
                <w:szCs w:val="20"/>
              </w:rPr>
              <w:t xml:space="preserve">Agree, work underway </w:t>
            </w:r>
          </w:p>
          <w:p w:rsidR="00A25D62" w:rsidRPr="00590439" w:rsidRDefault="00E3285A" w:rsidP="00E3285A">
            <w:pPr>
              <w:pStyle w:val="BodyText"/>
              <w:rPr>
                <w:sz w:val="20"/>
                <w:szCs w:val="20"/>
              </w:rPr>
            </w:pPr>
            <w:r w:rsidRPr="00E3285A">
              <w:rPr>
                <w:sz w:val="20"/>
                <w:szCs w:val="20"/>
              </w:rPr>
              <w:t xml:space="preserve">Melbourne Water has undertaken </w:t>
            </w:r>
            <w:r w:rsidR="00C02AE3">
              <w:rPr>
                <w:sz w:val="20"/>
                <w:szCs w:val="20"/>
              </w:rPr>
              <w:t xml:space="preserve">preliminary scoping work on </w:t>
            </w:r>
            <w:r w:rsidRPr="00E3285A">
              <w:rPr>
                <w:sz w:val="20"/>
                <w:szCs w:val="20"/>
              </w:rPr>
              <w:t xml:space="preserve">long term mitigation </w:t>
            </w:r>
            <w:r w:rsidR="00590439">
              <w:rPr>
                <w:sz w:val="20"/>
                <w:szCs w:val="20"/>
              </w:rPr>
              <w:t xml:space="preserve">infrastructure </w:t>
            </w:r>
            <w:r w:rsidRPr="00E3285A">
              <w:rPr>
                <w:sz w:val="20"/>
                <w:szCs w:val="20"/>
              </w:rPr>
              <w:t>options for the Maribyrnong catchment</w:t>
            </w:r>
            <w:r w:rsidR="00A25D62">
              <w:rPr>
                <w:sz w:val="20"/>
                <w:szCs w:val="20"/>
              </w:rPr>
              <w:t xml:space="preserve">. </w:t>
            </w:r>
          </w:p>
          <w:p w:rsidR="00E3285A" w:rsidRPr="00E3285A" w:rsidRDefault="00A25D62" w:rsidP="00E3285A">
            <w:pPr>
              <w:pStyle w:val="BodyText"/>
              <w:rPr>
                <w:sz w:val="20"/>
                <w:szCs w:val="20"/>
              </w:rPr>
            </w:pPr>
            <w:r w:rsidRPr="004477F1">
              <w:rPr>
                <w:sz w:val="20"/>
                <w:szCs w:val="20"/>
              </w:rPr>
              <w:t>F</w:t>
            </w:r>
            <w:r w:rsidR="00E3285A" w:rsidRPr="004477F1">
              <w:rPr>
                <w:sz w:val="20"/>
                <w:szCs w:val="20"/>
              </w:rPr>
              <w:t xml:space="preserve">urther analysis </w:t>
            </w:r>
            <w:r w:rsidRPr="004477F1">
              <w:rPr>
                <w:sz w:val="20"/>
                <w:szCs w:val="20"/>
              </w:rPr>
              <w:t xml:space="preserve">of infrastructure </w:t>
            </w:r>
            <w:r w:rsidR="00CD1D0C" w:rsidRPr="004477F1">
              <w:rPr>
                <w:sz w:val="20"/>
                <w:szCs w:val="20"/>
              </w:rPr>
              <w:t xml:space="preserve">and other </w:t>
            </w:r>
            <w:r w:rsidRPr="004477F1">
              <w:rPr>
                <w:sz w:val="20"/>
                <w:szCs w:val="20"/>
              </w:rPr>
              <w:t>options</w:t>
            </w:r>
            <w:r w:rsidR="00590439">
              <w:rPr>
                <w:sz w:val="20"/>
                <w:szCs w:val="20"/>
              </w:rPr>
              <w:t xml:space="preserve"> to manage and mitigate long term flood risk</w:t>
            </w:r>
            <w:r>
              <w:rPr>
                <w:sz w:val="20"/>
                <w:szCs w:val="20"/>
              </w:rPr>
              <w:t xml:space="preserve"> </w:t>
            </w:r>
            <w:r w:rsidR="00893B85">
              <w:rPr>
                <w:sz w:val="20"/>
                <w:szCs w:val="20"/>
              </w:rPr>
              <w:t>will</w:t>
            </w:r>
            <w:r w:rsidR="00E3285A" w:rsidRPr="00E3285A">
              <w:rPr>
                <w:sz w:val="20"/>
                <w:szCs w:val="20"/>
              </w:rPr>
              <w:t xml:space="preserve"> be undertaken once the new flood model is available in April 2024.</w:t>
            </w:r>
          </w:p>
          <w:p w:rsidR="00E3285A" w:rsidRPr="00E3285A" w:rsidRDefault="00E3285A" w:rsidP="00E3285A">
            <w:pPr>
              <w:pStyle w:val="BodyText"/>
              <w:rPr>
                <w:sz w:val="20"/>
                <w:szCs w:val="20"/>
              </w:rPr>
            </w:pPr>
            <w:r w:rsidRPr="00E3285A">
              <w:rPr>
                <w:sz w:val="20"/>
                <w:szCs w:val="20"/>
              </w:rPr>
              <w:t xml:space="preserve">In addition to updated modelling, further work is required to understand </w:t>
            </w:r>
            <w:r>
              <w:rPr>
                <w:sz w:val="20"/>
                <w:szCs w:val="20"/>
              </w:rPr>
              <w:t>implications</w:t>
            </w:r>
            <w:r w:rsidRPr="00E3285A">
              <w:rPr>
                <w:sz w:val="20"/>
                <w:szCs w:val="20"/>
              </w:rPr>
              <w:t xml:space="preserve"> including the potential environmental, community and cultural impacts of mitigation options. A detailed cost benefit analysis would also be required.</w:t>
            </w:r>
          </w:p>
          <w:p w:rsidR="00462B56" w:rsidRDefault="00E3285A" w:rsidP="00E3285A">
            <w:pPr>
              <w:pStyle w:val="BodyText"/>
              <w:rPr>
                <w:sz w:val="20"/>
                <w:szCs w:val="20"/>
              </w:rPr>
            </w:pPr>
            <w:r w:rsidRPr="00E3285A">
              <w:rPr>
                <w:sz w:val="20"/>
                <w:szCs w:val="20"/>
              </w:rPr>
              <w:t>Melbourne Water is committed to engaging with the community as these options are developed next year.</w:t>
            </w:r>
          </w:p>
          <w:p w:rsidR="00A25D62" w:rsidRPr="00462B56" w:rsidRDefault="00A25D62" w:rsidP="00590439">
            <w:pPr>
              <w:pStyle w:val="BodyText"/>
              <w:rPr>
                <w:sz w:val="20"/>
                <w:szCs w:val="20"/>
              </w:rPr>
            </w:pPr>
            <w:r w:rsidRPr="004477F1">
              <w:rPr>
                <w:sz w:val="20"/>
                <w:szCs w:val="20"/>
              </w:rPr>
              <w:t xml:space="preserve">In addition, Melbourne Water is working closely with our partner agencies to </w:t>
            </w:r>
            <w:r w:rsidR="00590439" w:rsidRPr="004477F1">
              <w:rPr>
                <w:sz w:val="20"/>
                <w:szCs w:val="20"/>
              </w:rPr>
              <w:t xml:space="preserve">improve coordination and ramp up </w:t>
            </w:r>
            <w:r w:rsidRPr="004477F1">
              <w:rPr>
                <w:sz w:val="20"/>
                <w:szCs w:val="20"/>
              </w:rPr>
              <w:t>community awareness and preparedness.</w:t>
            </w:r>
          </w:p>
        </w:tc>
      </w:tr>
    </w:tbl>
    <w:p w:rsidR="00462B56" w:rsidRDefault="00462B56" w:rsidP="00B21456">
      <w:pPr>
        <w:pStyle w:val="BodyText"/>
      </w:pPr>
    </w:p>
    <w:p w:rsidR="000F5540" w:rsidRDefault="000F5540" w:rsidP="00B21456">
      <w:pPr>
        <w:pStyle w:val="BodyText"/>
      </w:pPr>
    </w:p>
    <w:p w:rsidR="00B21456" w:rsidRDefault="00B21456" w:rsidP="00BB3DBA">
      <w:pPr>
        <w:pStyle w:val="BodyText"/>
      </w:pPr>
    </w:p>
    <w:tbl>
      <w:tblPr>
        <w:tblStyle w:val="MW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5103"/>
      </w:tblGrid>
      <w:tr w:rsidR="003F2975" w:rsidTr="00B73E1E">
        <w:trPr>
          <w:cnfStyle w:val="100000000000" w:firstRow="1" w:lastRow="0" w:firstColumn="0" w:lastColumn="0" w:oddVBand="0" w:evenVBand="0" w:oddHBand="0" w:evenHBand="0" w:firstRowFirstColumn="0" w:firstRowLastColumn="0" w:lastRowFirstColumn="0" w:lastRowLastColumn="0"/>
          <w:trHeight w:val="3231"/>
        </w:trPr>
        <w:tc>
          <w:tcPr>
            <w:tcW w:w="921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Pr="00391AF0" w:rsidRDefault="003553C4" w:rsidP="00D022D5">
            <w:pPr>
              <w:ind w:left="113" w:right="113"/>
              <w:rPr>
                <w:b/>
                <w:sz w:val="25"/>
                <w:szCs w:val="25"/>
              </w:rPr>
            </w:pPr>
            <w:r>
              <w:rPr>
                <w:b/>
                <w:sz w:val="25"/>
                <w:szCs w:val="25"/>
              </w:rPr>
              <w:lastRenderedPageBreak/>
              <w:t>More information</w:t>
            </w:r>
          </w:p>
          <w:p w:rsidR="003F2975" w:rsidRDefault="003F2975" w:rsidP="00D022D5">
            <w:pPr>
              <w:spacing w:before="100" w:after="100" w:line="257" w:lineRule="auto"/>
              <w:ind w:left="113" w:right="113"/>
            </w:pPr>
            <w:r>
              <w:t xml:space="preserve">For more information about </w:t>
            </w:r>
            <w:r w:rsidR="003553C4">
              <w:t>the review of the Maribyrnong River flood event</w:t>
            </w:r>
            <w:r>
              <w:t xml:space="preserve"> please call</w:t>
            </w:r>
            <w:r w:rsidR="00455795">
              <w:t xml:space="preserve"> </w:t>
            </w:r>
            <w:r w:rsidR="003553C4">
              <w:t>us on 131 722</w:t>
            </w:r>
            <w:r>
              <w:t xml:space="preserve"> or visit </w:t>
            </w:r>
            <w:hyperlink r:id="rId10" w:history="1">
              <w:r w:rsidR="00643E86">
                <w:rPr>
                  <w:rStyle w:val="Hyperlink"/>
                  <w:color w:val="FFFFFF" w:themeColor="background1"/>
                  <w:u w:val="none"/>
                </w:rPr>
                <w:t>Yoursay.</w:t>
              </w:r>
              <w:r w:rsidR="00BB3DBA" w:rsidRPr="00BB3DBA">
                <w:rPr>
                  <w:rStyle w:val="Hyperlink"/>
                  <w:color w:val="FFFFFF" w:themeColor="background1"/>
                  <w:u w:val="none"/>
                </w:rPr>
                <w:t>melbournewater.com/</w:t>
              </w:r>
            </w:hyperlink>
            <w:r w:rsidR="00643E86">
              <w:t>maribyrnong-river-flood-review</w:t>
            </w:r>
          </w:p>
          <w:p w:rsidR="00177497" w:rsidRDefault="00177497" w:rsidP="00C37A39">
            <w:pPr>
              <w:spacing w:before="100" w:after="100" w:line="257" w:lineRule="auto"/>
              <w:ind w:left="113" w:right="113"/>
            </w:pPr>
            <w:r>
              <w:rPr>
                <w:noProof/>
              </w:rPr>
              <w:drawing>
                <wp:anchor distT="0" distB="0" distL="114300" distR="114300" simplePos="0" relativeHeight="251654656" behindDoc="0" locked="1" layoutInCell="1" allowOverlap="1" wp14:anchorId="7F76BF13" wp14:editId="098D2794">
                  <wp:simplePos x="0" y="0"/>
                  <wp:positionH relativeFrom="column">
                    <wp:posOffset>75565</wp:posOffset>
                  </wp:positionH>
                  <wp:positionV relativeFrom="paragraph">
                    <wp:posOffset>71755</wp:posOffset>
                  </wp:positionV>
                  <wp:extent cx="604800" cy="439200"/>
                  <wp:effectExtent l="0" t="0" r="5080" b="0"/>
                  <wp:wrapSquare wrapText="bothSides"/>
                  <wp:docPr id="1"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t>For an interpreter, please call the Translating and Interpreting Service</w:t>
            </w:r>
            <w:r w:rsidR="00C37A39">
              <w:t xml:space="preserve"> </w:t>
            </w:r>
            <w:r w:rsidR="003553C4">
              <w:t>(TIS National) on 13</w:t>
            </w:r>
            <w:r>
              <w:t>1</w:t>
            </w:r>
            <w:r w:rsidR="003553C4">
              <w:t xml:space="preserve"> 4</w:t>
            </w:r>
            <w:r>
              <w:t>50</w:t>
            </w:r>
          </w:p>
          <w:p w:rsidR="003553C4" w:rsidRDefault="003553C4" w:rsidP="00C37A39">
            <w:pPr>
              <w:spacing w:before="100" w:after="100" w:line="257" w:lineRule="auto"/>
              <w:ind w:left="113" w:right="113"/>
            </w:pPr>
            <w:r>
              <w:t>For speak and listen service, please call 1300 555 727</w:t>
            </w:r>
          </w:p>
        </w:tc>
        <w:tc>
          <w:tcPr>
            <w:tcW w:w="510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3F2975" w:rsidRDefault="00391AF0" w:rsidP="00391AF0">
            <w:pPr>
              <w:pStyle w:val="BodyText"/>
            </w:pPr>
            <w:r>
              <w:rPr>
                <w:noProof/>
              </w:rPr>
              <mc:AlternateContent>
                <mc:Choice Requires="wpg">
                  <w:drawing>
                    <wp:inline distT="0" distB="0" distL="0" distR="0" wp14:anchorId="07340CFF" wp14:editId="72E336E6">
                      <wp:extent cx="2282400" cy="1216800"/>
                      <wp:effectExtent l="0" t="0" r="0" b="2540"/>
                      <wp:docPr id="8" name="Group 8"/>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6" name="Text Box 6"/>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3"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340CFF" id="Group 8" o:spid="_x0000_s1026" style="width:179.7pt;height:95.8pt;mso-position-horizontal-relative:char;mso-position-vertical-relative:line" coordsize="22809,121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0AFyDo30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UAHyDg3+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AdIOLf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gAwIM/f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0AJyDY33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AC0g0t9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wAdIOLf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QArINTf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ADMgzN8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QAhIN7f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sALiDR3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gAsINPf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wAiIN3f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AC8g0N+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ABcg6N/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ACkg1t+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ABkg5t/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ANyDI3w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AAwIM/f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EANCDL31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wAwIM/f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4APiDB33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8AISDe3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ACkg1t+/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ACog1d8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AAdIOLf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gAsINPf&#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wArINTf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ACgg198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gAMiDN3+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cANiDJ3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ADAgz98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gBQIK/f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wA5IMbf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YANSDK37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kAKyDU34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AAd&#10;IOLf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wAaIOXf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QAhIN7f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EALyDQ&#10;36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sANSDK3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YAJSDa31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gApINbf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wA7IMTf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wAnINjf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ABcg6N8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ABsg5N/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gAdIOLf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gAwIM/f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AAJyDY3+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AC0g0t8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AdIOLf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QAtINLf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AMSDO3y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AAjINzf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wAwIM/f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ALiDR3w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AAeIOHf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oALSDS37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AB4g4d8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AiIN3f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ABsg5N9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gA3IMjf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AC4g0d/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ANiDJ3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ADYgyd/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AA2IMnf&#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4AJyDY33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ACUg2t+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4AKiDV35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AB8g4N/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IAKiDV30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AC0g0t/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AAkINvf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AMiDN3z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4ANiDJ38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ADYgyd8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QBKILXf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QBBIL7f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AAtINLf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AAKyDU&#10;37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wAhIN7f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QAFiDp36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gAjINzf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AvINDf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AzIMzf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QAJyDY36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ACkg1t/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AD0gwt+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oALSDS36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">
                        <v:imagedata r:id="rId15" o:title=""/>
                        <v:path arrowok="t"/>
                      </v:shape>
                      <v:shapetype id="_x0000_t202" coordsize="21600,21600" o:spt="202" path="m,l,21600r21600,l21600,xe">
                        <v:stroke joinstyle="miter"/>
                        <v:path gradientshapeok="t" o:connecttype="rect"/>
                      </v:shapetype>
                      <v:shape id="Text Box 6" o:spid="_x0000_s1028" type="#_x0000_t202"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v:textbox>
                      </v:shape>
                      <v:shape id="Picture 4" o:spid="_x0000_s1029" type="#_x0000_t75"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">
                        <v:imagedata r:id="rId16" o:title=""/>
                        <v:path arrowok="t"/>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5" o:spid="_x0000_s1031" type="#_x0000_t75"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">
                        <v:imagedata r:id="rId17" o:title=""/>
                        <v:path arrowok="t"/>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rsidR="00B86367" w:rsidRPr="001008EC" w:rsidRDefault="00B86367" w:rsidP="001008EC">
      <w:bookmarkStart w:id="0" w:name="_GoBack"/>
      <w:bookmarkEnd w:id="0"/>
    </w:p>
    <w:sectPr w:rsidR="00B86367" w:rsidRPr="001008EC" w:rsidSect="000F5540">
      <w:headerReference w:type="default" r:id="rId18"/>
      <w:footerReference w:type="default" r:id="rId19"/>
      <w:pgSz w:w="16838" w:h="11906" w:orient="landscape" w:code="9"/>
      <w:pgMar w:top="1134" w:right="1134" w:bottom="1134" w:left="1134"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74D" w:rsidRDefault="0067374D" w:rsidP="00256624">
      <w:r>
        <w:separator/>
      </w:r>
    </w:p>
    <w:p w:rsidR="0067374D" w:rsidRDefault="0067374D"/>
  </w:endnote>
  <w:endnote w:type="continuationSeparator" w:id="0">
    <w:p w:rsidR="0067374D" w:rsidRDefault="0067374D" w:rsidP="00256624">
      <w:r>
        <w:continuationSeparator/>
      </w:r>
    </w:p>
    <w:p w:rsidR="0067374D" w:rsidRDefault="00673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3C3" w:rsidRPr="008144A0" w:rsidRDefault="00C803C3" w:rsidP="00B3680B">
    <w:pPr>
      <w:pStyle w:val="FooterLine"/>
    </w:pPr>
  </w:p>
  <w:p w:rsidR="009B637D" w:rsidRDefault="009B637D" w:rsidP="00B3680B">
    <w:pPr>
      <w:pStyle w:val="FooterAboutUs"/>
    </w:pPr>
    <w:r>
      <w:rPr>
        <w:lang w:eastAsia="en-AU"/>
      </w:rPr>
      <w:drawing>
        <wp:anchor distT="0" distB="0" distL="114300" distR="114300" simplePos="0" relativeHeight="251681792" behindDoc="1" locked="1" layoutInCell="1" allowOverlap="1" wp14:anchorId="37168384" wp14:editId="75C027A1">
          <wp:simplePos x="0" y="0"/>
          <wp:positionH relativeFrom="page">
            <wp:align>right</wp:align>
          </wp:positionH>
          <wp:positionV relativeFrom="paragraph">
            <wp:posOffset>0</wp:posOffset>
          </wp:positionV>
          <wp:extent cx="1980000" cy="424800"/>
          <wp:effectExtent l="0" t="0" r="0" b="0"/>
          <wp:wrapNone/>
          <wp:docPr id="50" name="Picture 50"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80768" behindDoc="1" locked="1" layoutInCell="1" allowOverlap="1" wp14:anchorId="67BD5308" wp14:editId="65274A5F">
          <wp:simplePos x="0" y="0"/>
          <wp:positionH relativeFrom="margin">
            <wp:posOffset>-31115</wp:posOffset>
          </wp:positionH>
          <wp:positionV relativeFrom="paragraph">
            <wp:posOffset>0</wp:posOffset>
          </wp:positionV>
          <wp:extent cx="763200" cy="428400"/>
          <wp:effectExtent l="0" t="0" r="0" b="0"/>
          <wp:wrapNone/>
          <wp:docPr id="51"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w:t>
    </w:r>
    <w:r w:rsidR="00B3680B">
      <w:t> </w:t>
    </w:r>
    <w:r w:rsidRPr="00E906A2">
      <w:t>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w:t>
    </w:r>
    <w:r w:rsidR="00B3680B">
      <w:t> </w:t>
    </w:r>
    <w:r w:rsidRPr="00E906A2">
      <w:t>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74D" w:rsidRDefault="0067374D" w:rsidP="00256624">
      <w:r>
        <w:separator/>
      </w:r>
    </w:p>
  </w:footnote>
  <w:footnote w:type="continuationSeparator" w:id="0">
    <w:p w:rsidR="0067374D" w:rsidRDefault="0067374D" w:rsidP="00256624">
      <w:r>
        <w:continuationSeparator/>
      </w:r>
    </w:p>
    <w:p w:rsidR="0067374D" w:rsidRDefault="0067374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7D" w:rsidRDefault="00AB123B" w:rsidP="009B637D">
    <w:pPr>
      <w:pStyle w:val="Header"/>
    </w:pPr>
    <w:r>
      <w:rPr>
        <w:noProof/>
        <w:lang w:eastAsia="en-AU"/>
      </w:rPr>
      <mc:AlternateContent>
        <mc:Choice Requires="wps">
          <w:drawing>
            <wp:anchor distT="0" distB="0" distL="114300" distR="114300" simplePos="0" relativeHeight="251689984" behindDoc="0" locked="0" layoutInCell="0" allowOverlap="1" wp14:anchorId="436DDF56" wp14:editId="691DCB8B">
              <wp:simplePos x="0" y="0"/>
              <wp:positionH relativeFrom="page">
                <wp:posOffset>0</wp:posOffset>
              </wp:positionH>
              <wp:positionV relativeFrom="page">
                <wp:posOffset>190500</wp:posOffset>
              </wp:positionV>
              <wp:extent cx="10692130" cy="273050"/>
              <wp:effectExtent l="0" t="0" r="0" b="12700"/>
              <wp:wrapNone/>
              <wp:docPr id="3" name="MSIPCM67424faeac9c21deec5546ec" descr="{&quot;HashCode&quot;:431517927,&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AB123B" w:rsidRPr="004477F1" w:rsidRDefault="004477F1" w:rsidP="004477F1">
                          <w:pPr>
                            <w:jc w:val="center"/>
                            <w:rPr>
                              <w:rFonts w:ascii="Calibri" w:hAnsi="Calibri" w:cs="Calibri"/>
                              <w:color w:val="FF0000"/>
                              <w:sz w:val="28"/>
                            </w:rPr>
                          </w:pPr>
                          <w:r w:rsidRPr="004477F1">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6DDF56" id="_x0000_t202" coordsize="21600,21600" o:spt="202" path="m,l,21600r21600,l21600,xe">
              <v:stroke joinstyle="miter"/>
              <v:path gradientshapeok="t" o:connecttype="rect"/>
            </v:shapetype>
            <v:shape id="MSIPCM67424faeac9c21deec5546ec" o:spid="_x0000_s1033" type="#_x0000_t202" alt="{&quot;HashCode&quot;:431517927,&quot;Height&quot;:595.0,&quot;Width&quot;:841.0,&quot;Placement&quot;:&quot;Header&quot;,&quot;Index&quot;:&quot;Primary&quot;,&quot;Section&quot;:1,&quot;Top&quot;:0.0,&quot;Left&quot;:0.0}" style="position:absolute;left:0;text-align:left;margin-left:0;margin-top:15pt;width:841.9pt;height:21.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" o:allowincell="f" filled="f" stroked="f" strokeweight=".5pt">
              <v:textbox inset=",0,,0">
                <w:txbxContent>
                  <w:p w:rsidR="00AB123B" w:rsidRPr="004477F1" w:rsidRDefault="004477F1" w:rsidP="004477F1">
                    <w:pPr>
                      <w:jc w:val="center"/>
                      <w:rPr>
                        <w:rFonts w:ascii="Calibri" w:hAnsi="Calibri" w:cs="Calibri"/>
                        <w:color w:val="FF0000"/>
                        <w:sz w:val="28"/>
                      </w:rPr>
                    </w:pPr>
                    <w:r w:rsidRPr="004477F1">
                      <w:rPr>
                        <w:rFonts w:ascii="Calibri" w:hAnsi="Calibri" w:cs="Calibri"/>
                        <w:color w:val="FF0000"/>
                        <w:sz w:val="28"/>
                      </w:rPr>
                      <w:t>OFFICIAL</w:t>
                    </w:r>
                  </w:p>
                </w:txbxContent>
              </v:textbox>
              <w10:wrap anchorx="page" anchory="page"/>
            </v:shape>
          </w:pict>
        </mc:Fallback>
      </mc:AlternateContent>
    </w:r>
    <w:r w:rsidR="009B637D">
      <w:fldChar w:fldCharType="begin"/>
    </w:r>
    <w:r w:rsidR="009B637D">
      <w:instrText xml:space="preserve"> IF </w:instrText>
    </w:r>
    <w:r w:rsidR="009B637D">
      <w:fldChar w:fldCharType="begin"/>
    </w:r>
    <w:r w:rsidR="009B637D">
      <w:instrText xml:space="preserve"> PAGE </w:instrText>
    </w:r>
    <w:r w:rsidR="009B637D">
      <w:fldChar w:fldCharType="separate"/>
    </w:r>
    <w:r w:rsidR="00B73E1E">
      <w:rPr>
        <w:noProof/>
      </w:rPr>
      <w:instrText>2</w:instrText>
    </w:r>
    <w:r w:rsidR="009B637D">
      <w:fldChar w:fldCharType="end"/>
    </w:r>
    <w:r w:rsidR="009B637D">
      <w:instrText xml:space="preserve"> &lt;&gt; 1 </w:instrText>
    </w:r>
    <w:r w:rsidR="009B637D">
      <w:fldChar w:fldCharType="begin"/>
    </w:r>
    <w:r w:rsidR="009B637D">
      <w:instrText xml:space="preserve"> PAGE   \* MERGEFORMAT </w:instrText>
    </w:r>
    <w:r w:rsidR="009B637D">
      <w:fldChar w:fldCharType="separate"/>
    </w:r>
    <w:r w:rsidR="00B73E1E">
      <w:rPr>
        <w:noProof/>
      </w:rPr>
      <w:instrText>2</w:instrText>
    </w:r>
    <w:r w:rsidR="009B637D">
      <w:fldChar w:fldCharType="end"/>
    </w:r>
    <w:r w:rsidR="009B637D">
      <w:instrText xml:space="preserve">  </w:instrText>
    </w:r>
    <w:r w:rsidR="00B73E1E">
      <w:fldChar w:fldCharType="separate"/>
    </w:r>
    <w:r w:rsidR="00B73E1E">
      <w:rPr>
        <w:noProof/>
      </w:rPr>
      <w:t>2</w:t>
    </w:r>
    <w:r w:rsidR="009B637D">
      <w:fldChar w:fldCharType="end"/>
    </w:r>
    <w:r w:rsidR="009B637D">
      <w:fldChar w:fldCharType="begin"/>
    </w:r>
    <w:r w:rsidR="009B637D">
      <w:instrText xml:space="preserve">  </w:instrText>
    </w:r>
    <w:r w:rsidR="009B637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883F98"/>
    <w:multiLevelType w:val="multilevel"/>
    <w:tmpl w:val="DAFA2654"/>
    <w:name w:val="Bullets"/>
    <w:lvl w:ilvl="0">
      <w:start w:val="1"/>
      <w:numFmt w:val="bullet"/>
      <w:pStyle w:val="List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9"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E4753D"/>
    <w:multiLevelType w:val="multilevel"/>
    <w:tmpl w:val="FB6CF5E4"/>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1"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2"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4"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4"/>
  </w:num>
  <w:num w:numId="2">
    <w:abstractNumId w:val="10"/>
  </w:num>
  <w:num w:numId="3">
    <w:abstractNumId w:val="11"/>
  </w:num>
  <w:num w:numId="4">
    <w:abstractNumId w:val="30"/>
  </w:num>
  <w:num w:numId="5">
    <w:abstractNumId w:val="6"/>
  </w:num>
  <w:num w:numId="6">
    <w:abstractNumId w:val="15"/>
  </w:num>
  <w:num w:numId="7">
    <w:abstractNumId w:val="16"/>
  </w:num>
  <w:num w:numId="8">
    <w:abstractNumId w:val="25"/>
  </w:num>
  <w:num w:numId="9">
    <w:abstractNumId w:val="21"/>
  </w:num>
  <w:num w:numId="10">
    <w:abstractNumId w:val="22"/>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1"/>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0"/>
  </w:num>
  <w:num w:numId="33">
    <w:abstractNumId w:val="8"/>
  </w:num>
  <w:num w:numId="34">
    <w:abstractNumId w:val="24"/>
  </w:num>
  <w:num w:numId="35">
    <w:abstractNumId w:val="20"/>
  </w:num>
  <w:num w:numId="36">
    <w:abstractNumId w:val="13"/>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3553C4"/>
    <w:rsid w:val="00000194"/>
    <w:rsid w:val="000035F6"/>
    <w:rsid w:val="00004327"/>
    <w:rsid w:val="00004810"/>
    <w:rsid w:val="00004A68"/>
    <w:rsid w:val="0000624C"/>
    <w:rsid w:val="00007AB9"/>
    <w:rsid w:val="000105A9"/>
    <w:rsid w:val="000125A5"/>
    <w:rsid w:val="000144FC"/>
    <w:rsid w:val="00014A13"/>
    <w:rsid w:val="000160DB"/>
    <w:rsid w:val="000164E9"/>
    <w:rsid w:val="00020425"/>
    <w:rsid w:val="0002048A"/>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B9F"/>
    <w:rsid w:val="000634B5"/>
    <w:rsid w:val="000648B6"/>
    <w:rsid w:val="00064D1E"/>
    <w:rsid w:val="00065C6F"/>
    <w:rsid w:val="00066A4B"/>
    <w:rsid w:val="00067A55"/>
    <w:rsid w:val="00073721"/>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B69EC"/>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F1017"/>
    <w:rsid w:val="000F3362"/>
    <w:rsid w:val="000F47F5"/>
    <w:rsid w:val="000F4D26"/>
    <w:rsid w:val="000F5540"/>
    <w:rsid w:val="000F59FB"/>
    <w:rsid w:val="000F5E55"/>
    <w:rsid w:val="000F6093"/>
    <w:rsid w:val="000F7466"/>
    <w:rsid w:val="001008EC"/>
    <w:rsid w:val="001017FE"/>
    <w:rsid w:val="001042E1"/>
    <w:rsid w:val="0011087C"/>
    <w:rsid w:val="00112A6E"/>
    <w:rsid w:val="00112EDB"/>
    <w:rsid w:val="0011371C"/>
    <w:rsid w:val="00114377"/>
    <w:rsid w:val="00116264"/>
    <w:rsid w:val="001176AC"/>
    <w:rsid w:val="00120A19"/>
    <w:rsid w:val="001230A0"/>
    <w:rsid w:val="00124AB9"/>
    <w:rsid w:val="00126F98"/>
    <w:rsid w:val="0013044E"/>
    <w:rsid w:val="001320DB"/>
    <w:rsid w:val="00133CEB"/>
    <w:rsid w:val="00137A24"/>
    <w:rsid w:val="00146947"/>
    <w:rsid w:val="00146C14"/>
    <w:rsid w:val="00147141"/>
    <w:rsid w:val="00147200"/>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77497"/>
    <w:rsid w:val="001818D8"/>
    <w:rsid w:val="001827CC"/>
    <w:rsid w:val="0018290D"/>
    <w:rsid w:val="0018426D"/>
    <w:rsid w:val="00184490"/>
    <w:rsid w:val="001844C6"/>
    <w:rsid w:val="001845EF"/>
    <w:rsid w:val="00184B03"/>
    <w:rsid w:val="001874D7"/>
    <w:rsid w:val="0019068B"/>
    <w:rsid w:val="00191308"/>
    <w:rsid w:val="00193A6D"/>
    <w:rsid w:val="00193C94"/>
    <w:rsid w:val="001942E7"/>
    <w:rsid w:val="00194B60"/>
    <w:rsid w:val="00195D19"/>
    <w:rsid w:val="00196EBA"/>
    <w:rsid w:val="001A3352"/>
    <w:rsid w:val="001A3695"/>
    <w:rsid w:val="001B1992"/>
    <w:rsid w:val="001B1B2B"/>
    <w:rsid w:val="001B6D41"/>
    <w:rsid w:val="001B795B"/>
    <w:rsid w:val="001C145F"/>
    <w:rsid w:val="001C31C0"/>
    <w:rsid w:val="001C4EBF"/>
    <w:rsid w:val="001D39F8"/>
    <w:rsid w:val="001D3B02"/>
    <w:rsid w:val="001D5ACC"/>
    <w:rsid w:val="001D63D0"/>
    <w:rsid w:val="001D6A54"/>
    <w:rsid w:val="001E04BC"/>
    <w:rsid w:val="001E2412"/>
    <w:rsid w:val="001E3629"/>
    <w:rsid w:val="001E3E6C"/>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339A"/>
    <w:rsid w:val="002146AD"/>
    <w:rsid w:val="002152D3"/>
    <w:rsid w:val="0022089F"/>
    <w:rsid w:val="00224247"/>
    <w:rsid w:val="00226225"/>
    <w:rsid w:val="00232CFD"/>
    <w:rsid w:val="00232D3E"/>
    <w:rsid w:val="00233B50"/>
    <w:rsid w:val="0023624D"/>
    <w:rsid w:val="00240884"/>
    <w:rsid w:val="00241406"/>
    <w:rsid w:val="00243399"/>
    <w:rsid w:val="00243A45"/>
    <w:rsid w:val="00243B93"/>
    <w:rsid w:val="002448CB"/>
    <w:rsid w:val="002453E2"/>
    <w:rsid w:val="00247DAF"/>
    <w:rsid w:val="0025626D"/>
    <w:rsid w:val="00256560"/>
    <w:rsid w:val="00256624"/>
    <w:rsid w:val="00257F30"/>
    <w:rsid w:val="00260CB3"/>
    <w:rsid w:val="00262ACE"/>
    <w:rsid w:val="00263D7E"/>
    <w:rsid w:val="00265C0D"/>
    <w:rsid w:val="0026655E"/>
    <w:rsid w:val="00271548"/>
    <w:rsid w:val="002715E9"/>
    <w:rsid w:val="0027240B"/>
    <w:rsid w:val="00274C38"/>
    <w:rsid w:val="00274DED"/>
    <w:rsid w:val="0027759D"/>
    <w:rsid w:val="00283EA9"/>
    <w:rsid w:val="002857D1"/>
    <w:rsid w:val="002859AF"/>
    <w:rsid w:val="002953E2"/>
    <w:rsid w:val="00295B09"/>
    <w:rsid w:val="002975DF"/>
    <w:rsid w:val="00297C2D"/>
    <w:rsid w:val="002A0A44"/>
    <w:rsid w:val="002A11B8"/>
    <w:rsid w:val="002A175E"/>
    <w:rsid w:val="002A424A"/>
    <w:rsid w:val="002A7D81"/>
    <w:rsid w:val="002B118F"/>
    <w:rsid w:val="002B1467"/>
    <w:rsid w:val="002B23F8"/>
    <w:rsid w:val="002B4A7C"/>
    <w:rsid w:val="002B6B22"/>
    <w:rsid w:val="002B742D"/>
    <w:rsid w:val="002B78E8"/>
    <w:rsid w:val="002B790E"/>
    <w:rsid w:val="002B7B5A"/>
    <w:rsid w:val="002C02B3"/>
    <w:rsid w:val="002C37A5"/>
    <w:rsid w:val="002D0F64"/>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1211F"/>
    <w:rsid w:val="00312C3E"/>
    <w:rsid w:val="00315198"/>
    <w:rsid w:val="00316DFD"/>
    <w:rsid w:val="003172A7"/>
    <w:rsid w:val="00317D2D"/>
    <w:rsid w:val="003217AA"/>
    <w:rsid w:val="00325018"/>
    <w:rsid w:val="00325069"/>
    <w:rsid w:val="00325E0A"/>
    <w:rsid w:val="00326E64"/>
    <w:rsid w:val="003277B4"/>
    <w:rsid w:val="00331625"/>
    <w:rsid w:val="00331931"/>
    <w:rsid w:val="003337C6"/>
    <w:rsid w:val="003347F7"/>
    <w:rsid w:val="00340F88"/>
    <w:rsid w:val="00341D4C"/>
    <w:rsid w:val="003425C3"/>
    <w:rsid w:val="00343100"/>
    <w:rsid w:val="00343F93"/>
    <w:rsid w:val="00346ADF"/>
    <w:rsid w:val="00347812"/>
    <w:rsid w:val="0035068B"/>
    <w:rsid w:val="0035206E"/>
    <w:rsid w:val="003553C4"/>
    <w:rsid w:val="00361ECA"/>
    <w:rsid w:val="0036258B"/>
    <w:rsid w:val="00366E1B"/>
    <w:rsid w:val="00370000"/>
    <w:rsid w:val="003753F7"/>
    <w:rsid w:val="003756A1"/>
    <w:rsid w:val="003763C4"/>
    <w:rsid w:val="003803CA"/>
    <w:rsid w:val="003824AA"/>
    <w:rsid w:val="00383FF6"/>
    <w:rsid w:val="00390250"/>
    <w:rsid w:val="00391AF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05B4"/>
    <w:rsid w:val="003E1BAD"/>
    <w:rsid w:val="003E329B"/>
    <w:rsid w:val="003E4809"/>
    <w:rsid w:val="003E48F1"/>
    <w:rsid w:val="003E5011"/>
    <w:rsid w:val="003E55A4"/>
    <w:rsid w:val="003F009A"/>
    <w:rsid w:val="003F0C6C"/>
    <w:rsid w:val="003F1A32"/>
    <w:rsid w:val="003F2975"/>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31B86"/>
    <w:rsid w:val="004327E1"/>
    <w:rsid w:val="004335DB"/>
    <w:rsid w:val="00433F43"/>
    <w:rsid w:val="00436175"/>
    <w:rsid w:val="00437842"/>
    <w:rsid w:val="0044145F"/>
    <w:rsid w:val="004435BE"/>
    <w:rsid w:val="00445D2A"/>
    <w:rsid w:val="004477F1"/>
    <w:rsid w:val="00452294"/>
    <w:rsid w:val="00452568"/>
    <w:rsid w:val="004547DD"/>
    <w:rsid w:val="004551B7"/>
    <w:rsid w:val="00455795"/>
    <w:rsid w:val="00455994"/>
    <w:rsid w:val="0045796F"/>
    <w:rsid w:val="00460B70"/>
    <w:rsid w:val="00461991"/>
    <w:rsid w:val="004620C7"/>
    <w:rsid w:val="00462B56"/>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B2721"/>
    <w:rsid w:val="004B2F55"/>
    <w:rsid w:val="004B40AB"/>
    <w:rsid w:val="004B5875"/>
    <w:rsid w:val="004B5E8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7966"/>
    <w:rsid w:val="00510E09"/>
    <w:rsid w:val="0051110F"/>
    <w:rsid w:val="00513D22"/>
    <w:rsid w:val="0052736F"/>
    <w:rsid w:val="00531BE4"/>
    <w:rsid w:val="00532360"/>
    <w:rsid w:val="005327B9"/>
    <w:rsid w:val="0053703D"/>
    <w:rsid w:val="00542301"/>
    <w:rsid w:val="005423F5"/>
    <w:rsid w:val="00542CE9"/>
    <w:rsid w:val="00544D97"/>
    <w:rsid w:val="005516A4"/>
    <w:rsid w:val="005542F9"/>
    <w:rsid w:val="00554A12"/>
    <w:rsid w:val="00560B95"/>
    <w:rsid w:val="00565168"/>
    <w:rsid w:val="005664B7"/>
    <w:rsid w:val="00566E04"/>
    <w:rsid w:val="00573E71"/>
    <w:rsid w:val="00576965"/>
    <w:rsid w:val="005808C1"/>
    <w:rsid w:val="00582406"/>
    <w:rsid w:val="00582B69"/>
    <w:rsid w:val="005834D3"/>
    <w:rsid w:val="00590439"/>
    <w:rsid w:val="005916FB"/>
    <w:rsid w:val="00593334"/>
    <w:rsid w:val="0059378B"/>
    <w:rsid w:val="00593EF8"/>
    <w:rsid w:val="0059534A"/>
    <w:rsid w:val="005A09FD"/>
    <w:rsid w:val="005A16A6"/>
    <w:rsid w:val="005A46E2"/>
    <w:rsid w:val="005A5884"/>
    <w:rsid w:val="005B0680"/>
    <w:rsid w:val="005B3ABD"/>
    <w:rsid w:val="005B5DA0"/>
    <w:rsid w:val="005B6B22"/>
    <w:rsid w:val="005C0DAF"/>
    <w:rsid w:val="005C1E38"/>
    <w:rsid w:val="005C3AFE"/>
    <w:rsid w:val="005C3EF5"/>
    <w:rsid w:val="005C6A09"/>
    <w:rsid w:val="005C6C10"/>
    <w:rsid w:val="005D21B8"/>
    <w:rsid w:val="005D3BC3"/>
    <w:rsid w:val="005E4088"/>
    <w:rsid w:val="005E4214"/>
    <w:rsid w:val="005E5527"/>
    <w:rsid w:val="005E69D4"/>
    <w:rsid w:val="005F0414"/>
    <w:rsid w:val="005F277D"/>
    <w:rsid w:val="005F2FD2"/>
    <w:rsid w:val="005F3BFD"/>
    <w:rsid w:val="005F4F22"/>
    <w:rsid w:val="005F4F76"/>
    <w:rsid w:val="006039DD"/>
    <w:rsid w:val="00603CE8"/>
    <w:rsid w:val="00604B4C"/>
    <w:rsid w:val="00605ECF"/>
    <w:rsid w:val="00607178"/>
    <w:rsid w:val="00610636"/>
    <w:rsid w:val="00612169"/>
    <w:rsid w:val="0061394B"/>
    <w:rsid w:val="00616561"/>
    <w:rsid w:val="00616D97"/>
    <w:rsid w:val="00622CE8"/>
    <w:rsid w:val="00623492"/>
    <w:rsid w:val="00624360"/>
    <w:rsid w:val="006310A2"/>
    <w:rsid w:val="006314F6"/>
    <w:rsid w:val="00632211"/>
    <w:rsid w:val="00632F36"/>
    <w:rsid w:val="006364F7"/>
    <w:rsid w:val="0063799B"/>
    <w:rsid w:val="00637E93"/>
    <w:rsid w:val="00641ED0"/>
    <w:rsid w:val="00643E86"/>
    <w:rsid w:val="006451D0"/>
    <w:rsid w:val="006473C2"/>
    <w:rsid w:val="00650735"/>
    <w:rsid w:val="00650F8A"/>
    <w:rsid w:val="006548DB"/>
    <w:rsid w:val="0065529A"/>
    <w:rsid w:val="0065751D"/>
    <w:rsid w:val="006577CC"/>
    <w:rsid w:val="0066034F"/>
    <w:rsid w:val="0066072A"/>
    <w:rsid w:val="00663073"/>
    <w:rsid w:val="00663F50"/>
    <w:rsid w:val="00664075"/>
    <w:rsid w:val="00665B44"/>
    <w:rsid w:val="00672F1B"/>
    <w:rsid w:val="006730D3"/>
    <w:rsid w:val="0067374D"/>
    <w:rsid w:val="0067478C"/>
    <w:rsid w:val="006757AD"/>
    <w:rsid w:val="006769CB"/>
    <w:rsid w:val="00677476"/>
    <w:rsid w:val="00677CF9"/>
    <w:rsid w:val="006838F2"/>
    <w:rsid w:val="00685CEE"/>
    <w:rsid w:val="00691348"/>
    <w:rsid w:val="00691461"/>
    <w:rsid w:val="00691F19"/>
    <w:rsid w:val="006A0EE1"/>
    <w:rsid w:val="006A384C"/>
    <w:rsid w:val="006A69CB"/>
    <w:rsid w:val="006A741E"/>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06CF3"/>
    <w:rsid w:val="007113ED"/>
    <w:rsid w:val="00712433"/>
    <w:rsid w:val="00715639"/>
    <w:rsid w:val="00717478"/>
    <w:rsid w:val="00720ABD"/>
    <w:rsid w:val="00720AE9"/>
    <w:rsid w:val="00722328"/>
    <w:rsid w:val="00723863"/>
    <w:rsid w:val="0072483E"/>
    <w:rsid w:val="00724E16"/>
    <w:rsid w:val="007257E3"/>
    <w:rsid w:val="00727F09"/>
    <w:rsid w:val="00732488"/>
    <w:rsid w:val="0073663C"/>
    <w:rsid w:val="00737F14"/>
    <w:rsid w:val="0074073C"/>
    <w:rsid w:val="00742B33"/>
    <w:rsid w:val="00744138"/>
    <w:rsid w:val="00745894"/>
    <w:rsid w:val="007475B7"/>
    <w:rsid w:val="00747643"/>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1B0C"/>
    <w:rsid w:val="00782A2E"/>
    <w:rsid w:val="0078301F"/>
    <w:rsid w:val="007837DE"/>
    <w:rsid w:val="00783FF2"/>
    <w:rsid w:val="00787561"/>
    <w:rsid w:val="00787BEB"/>
    <w:rsid w:val="007909A5"/>
    <w:rsid w:val="00792D28"/>
    <w:rsid w:val="007A20D0"/>
    <w:rsid w:val="007B1032"/>
    <w:rsid w:val="007B6990"/>
    <w:rsid w:val="007B71B3"/>
    <w:rsid w:val="007B724E"/>
    <w:rsid w:val="007C22E7"/>
    <w:rsid w:val="007C393F"/>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BCE"/>
    <w:rsid w:val="008078A9"/>
    <w:rsid w:val="008112C9"/>
    <w:rsid w:val="0081135E"/>
    <w:rsid w:val="0081324A"/>
    <w:rsid w:val="008134B5"/>
    <w:rsid w:val="008141A8"/>
    <w:rsid w:val="008144A0"/>
    <w:rsid w:val="008145A3"/>
    <w:rsid w:val="008145DD"/>
    <w:rsid w:val="00815342"/>
    <w:rsid w:val="008177C6"/>
    <w:rsid w:val="00817B01"/>
    <w:rsid w:val="00820259"/>
    <w:rsid w:val="0082411F"/>
    <w:rsid w:val="00824C66"/>
    <w:rsid w:val="008263F2"/>
    <w:rsid w:val="00830A76"/>
    <w:rsid w:val="00831C65"/>
    <w:rsid w:val="008343EF"/>
    <w:rsid w:val="008346EA"/>
    <w:rsid w:val="00834C64"/>
    <w:rsid w:val="00835C6A"/>
    <w:rsid w:val="00840F2D"/>
    <w:rsid w:val="008436C6"/>
    <w:rsid w:val="008473E4"/>
    <w:rsid w:val="00852D2C"/>
    <w:rsid w:val="00853D82"/>
    <w:rsid w:val="00853F2C"/>
    <w:rsid w:val="00854EF1"/>
    <w:rsid w:val="00856FC8"/>
    <w:rsid w:val="00857926"/>
    <w:rsid w:val="008625C9"/>
    <w:rsid w:val="00864874"/>
    <w:rsid w:val="0086499C"/>
    <w:rsid w:val="00864D16"/>
    <w:rsid w:val="00867D73"/>
    <w:rsid w:val="00870A00"/>
    <w:rsid w:val="008717E0"/>
    <w:rsid w:val="008719A5"/>
    <w:rsid w:val="00873815"/>
    <w:rsid w:val="008802B7"/>
    <w:rsid w:val="00880AE5"/>
    <w:rsid w:val="00880E76"/>
    <w:rsid w:val="008857B7"/>
    <w:rsid w:val="00890263"/>
    <w:rsid w:val="00893B85"/>
    <w:rsid w:val="00894DB9"/>
    <w:rsid w:val="00896F54"/>
    <w:rsid w:val="0089760C"/>
    <w:rsid w:val="008A03A9"/>
    <w:rsid w:val="008A0940"/>
    <w:rsid w:val="008A16EF"/>
    <w:rsid w:val="008A4B37"/>
    <w:rsid w:val="008A67A7"/>
    <w:rsid w:val="008A6B90"/>
    <w:rsid w:val="008A7136"/>
    <w:rsid w:val="008A7EC1"/>
    <w:rsid w:val="008B10A3"/>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90040F"/>
    <w:rsid w:val="00900C0C"/>
    <w:rsid w:val="00901DE1"/>
    <w:rsid w:val="009056C1"/>
    <w:rsid w:val="0091073A"/>
    <w:rsid w:val="00910879"/>
    <w:rsid w:val="00912521"/>
    <w:rsid w:val="009177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1624"/>
    <w:rsid w:val="0097248E"/>
    <w:rsid w:val="00973EB7"/>
    <w:rsid w:val="0097651A"/>
    <w:rsid w:val="009773C9"/>
    <w:rsid w:val="00977AB7"/>
    <w:rsid w:val="00980559"/>
    <w:rsid w:val="0098228C"/>
    <w:rsid w:val="009832DC"/>
    <w:rsid w:val="009840C0"/>
    <w:rsid w:val="00984322"/>
    <w:rsid w:val="009848DE"/>
    <w:rsid w:val="00990EE2"/>
    <w:rsid w:val="00993EF6"/>
    <w:rsid w:val="0099409A"/>
    <w:rsid w:val="009A2C7E"/>
    <w:rsid w:val="009A4954"/>
    <w:rsid w:val="009A5206"/>
    <w:rsid w:val="009A5A0E"/>
    <w:rsid w:val="009A7103"/>
    <w:rsid w:val="009A7701"/>
    <w:rsid w:val="009A78D4"/>
    <w:rsid w:val="009B0FBD"/>
    <w:rsid w:val="009B1397"/>
    <w:rsid w:val="009B3540"/>
    <w:rsid w:val="009B3B6E"/>
    <w:rsid w:val="009B637D"/>
    <w:rsid w:val="009C016A"/>
    <w:rsid w:val="009C058E"/>
    <w:rsid w:val="009C1C7C"/>
    <w:rsid w:val="009C27D3"/>
    <w:rsid w:val="009C33D1"/>
    <w:rsid w:val="009C76BC"/>
    <w:rsid w:val="009D01DD"/>
    <w:rsid w:val="009D09FE"/>
    <w:rsid w:val="009D11B3"/>
    <w:rsid w:val="009D1D76"/>
    <w:rsid w:val="009D246B"/>
    <w:rsid w:val="009D4706"/>
    <w:rsid w:val="009E0460"/>
    <w:rsid w:val="009E1A8E"/>
    <w:rsid w:val="009E218A"/>
    <w:rsid w:val="009E2EA2"/>
    <w:rsid w:val="009E51E9"/>
    <w:rsid w:val="009E5D91"/>
    <w:rsid w:val="009E6F06"/>
    <w:rsid w:val="009E7348"/>
    <w:rsid w:val="009F1014"/>
    <w:rsid w:val="009F17AE"/>
    <w:rsid w:val="009F28C7"/>
    <w:rsid w:val="009F7F58"/>
    <w:rsid w:val="00A037E2"/>
    <w:rsid w:val="00A05B0B"/>
    <w:rsid w:val="00A13BA1"/>
    <w:rsid w:val="00A158EC"/>
    <w:rsid w:val="00A20D7A"/>
    <w:rsid w:val="00A215CB"/>
    <w:rsid w:val="00A23A5B"/>
    <w:rsid w:val="00A2568B"/>
    <w:rsid w:val="00A25D62"/>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1763"/>
    <w:rsid w:val="00A94064"/>
    <w:rsid w:val="00A952E5"/>
    <w:rsid w:val="00A9594B"/>
    <w:rsid w:val="00A97EF3"/>
    <w:rsid w:val="00AA318A"/>
    <w:rsid w:val="00AA50EC"/>
    <w:rsid w:val="00AB123B"/>
    <w:rsid w:val="00AB36A1"/>
    <w:rsid w:val="00AB4F55"/>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2116"/>
    <w:rsid w:val="00B25250"/>
    <w:rsid w:val="00B26540"/>
    <w:rsid w:val="00B316A1"/>
    <w:rsid w:val="00B3345B"/>
    <w:rsid w:val="00B34754"/>
    <w:rsid w:val="00B34F72"/>
    <w:rsid w:val="00B35B06"/>
    <w:rsid w:val="00B3680B"/>
    <w:rsid w:val="00B36966"/>
    <w:rsid w:val="00B37969"/>
    <w:rsid w:val="00B4269D"/>
    <w:rsid w:val="00B4280D"/>
    <w:rsid w:val="00B43659"/>
    <w:rsid w:val="00B4487F"/>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3E1E"/>
    <w:rsid w:val="00B74771"/>
    <w:rsid w:val="00B747CF"/>
    <w:rsid w:val="00B803CA"/>
    <w:rsid w:val="00B80A33"/>
    <w:rsid w:val="00B84FDB"/>
    <w:rsid w:val="00B86367"/>
    <w:rsid w:val="00B91935"/>
    <w:rsid w:val="00B93DAB"/>
    <w:rsid w:val="00B96973"/>
    <w:rsid w:val="00BA1296"/>
    <w:rsid w:val="00BA1355"/>
    <w:rsid w:val="00BA2314"/>
    <w:rsid w:val="00BA41F3"/>
    <w:rsid w:val="00BA4ED5"/>
    <w:rsid w:val="00BB3A48"/>
    <w:rsid w:val="00BB3DBA"/>
    <w:rsid w:val="00BB75D1"/>
    <w:rsid w:val="00BB78B1"/>
    <w:rsid w:val="00BC1B43"/>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56F0"/>
    <w:rsid w:val="00BF6B7F"/>
    <w:rsid w:val="00BF7E14"/>
    <w:rsid w:val="00C02AE3"/>
    <w:rsid w:val="00C02F28"/>
    <w:rsid w:val="00C03D71"/>
    <w:rsid w:val="00C06464"/>
    <w:rsid w:val="00C14C62"/>
    <w:rsid w:val="00C15C6A"/>
    <w:rsid w:val="00C15ECF"/>
    <w:rsid w:val="00C162DB"/>
    <w:rsid w:val="00C175C2"/>
    <w:rsid w:val="00C20DFF"/>
    <w:rsid w:val="00C2398B"/>
    <w:rsid w:val="00C25EC4"/>
    <w:rsid w:val="00C263F1"/>
    <w:rsid w:val="00C27679"/>
    <w:rsid w:val="00C31760"/>
    <w:rsid w:val="00C32994"/>
    <w:rsid w:val="00C339C7"/>
    <w:rsid w:val="00C37A39"/>
    <w:rsid w:val="00C37DCF"/>
    <w:rsid w:val="00C44908"/>
    <w:rsid w:val="00C44DF5"/>
    <w:rsid w:val="00C4599D"/>
    <w:rsid w:val="00C5097C"/>
    <w:rsid w:val="00C52497"/>
    <w:rsid w:val="00C54AF2"/>
    <w:rsid w:val="00C55251"/>
    <w:rsid w:val="00C554B5"/>
    <w:rsid w:val="00C57443"/>
    <w:rsid w:val="00C57A78"/>
    <w:rsid w:val="00C6084A"/>
    <w:rsid w:val="00C65F8D"/>
    <w:rsid w:val="00C70F76"/>
    <w:rsid w:val="00C725CF"/>
    <w:rsid w:val="00C74225"/>
    <w:rsid w:val="00C743EE"/>
    <w:rsid w:val="00C777E5"/>
    <w:rsid w:val="00C803C3"/>
    <w:rsid w:val="00C8043D"/>
    <w:rsid w:val="00C80953"/>
    <w:rsid w:val="00C81F82"/>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2056"/>
    <w:rsid w:val="00CB2F0A"/>
    <w:rsid w:val="00CB3980"/>
    <w:rsid w:val="00CB41A4"/>
    <w:rsid w:val="00CC4726"/>
    <w:rsid w:val="00CC5633"/>
    <w:rsid w:val="00CC6734"/>
    <w:rsid w:val="00CD1992"/>
    <w:rsid w:val="00CD1D0C"/>
    <w:rsid w:val="00CD2BF8"/>
    <w:rsid w:val="00CD3943"/>
    <w:rsid w:val="00CD56D3"/>
    <w:rsid w:val="00CD6538"/>
    <w:rsid w:val="00CD7E51"/>
    <w:rsid w:val="00CE0671"/>
    <w:rsid w:val="00CE156E"/>
    <w:rsid w:val="00CE2BB8"/>
    <w:rsid w:val="00CE4C6C"/>
    <w:rsid w:val="00CF1A96"/>
    <w:rsid w:val="00CF32F5"/>
    <w:rsid w:val="00CF346F"/>
    <w:rsid w:val="00CF58FE"/>
    <w:rsid w:val="00CF5F17"/>
    <w:rsid w:val="00CF6A86"/>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3295B"/>
    <w:rsid w:val="00D333B0"/>
    <w:rsid w:val="00D33449"/>
    <w:rsid w:val="00D345BA"/>
    <w:rsid w:val="00D35BC8"/>
    <w:rsid w:val="00D35C5B"/>
    <w:rsid w:val="00D3669C"/>
    <w:rsid w:val="00D42DA7"/>
    <w:rsid w:val="00D437EF"/>
    <w:rsid w:val="00D43D10"/>
    <w:rsid w:val="00D44C26"/>
    <w:rsid w:val="00D4710B"/>
    <w:rsid w:val="00D5184A"/>
    <w:rsid w:val="00D51E2C"/>
    <w:rsid w:val="00D570AD"/>
    <w:rsid w:val="00D5772F"/>
    <w:rsid w:val="00D57DDF"/>
    <w:rsid w:val="00D72DAB"/>
    <w:rsid w:val="00D7419E"/>
    <w:rsid w:val="00D741BC"/>
    <w:rsid w:val="00D74BD3"/>
    <w:rsid w:val="00D76239"/>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6D8"/>
    <w:rsid w:val="00E3285A"/>
    <w:rsid w:val="00E32E84"/>
    <w:rsid w:val="00E33E6A"/>
    <w:rsid w:val="00E35BAD"/>
    <w:rsid w:val="00E37D35"/>
    <w:rsid w:val="00E434E5"/>
    <w:rsid w:val="00E44D87"/>
    <w:rsid w:val="00E45866"/>
    <w:rsid w:val="00E45DDA"/>
    <w:rsid w:val="00E4675C"/>
    <w:rsid w:val="00E47024"/>
    <w:rsid w:val="00E5409A"/>
    <w:rsid w:val="00E61AEC"/>
    <w:rsid w:val="00E63D14"/>
    <w:rsid w:val="00E64A11"/>
    <w:rsid w:val="00E65977"/>
    <w:rsid w:val="00E65D1E"/>
    <w:rsid w:val="00E66A4B"/>
    <w:rsid w:val="00E66DDE"/>
    <w:rsid w:val="00E7013C"/>
    <w:rsid w:val="00E76492"/>
    <w:rsid w:val="00E7705E"/>
    <w:rsid w:val="00E7781D"/>
    <w:rsid w:val="00E87143"/>
    <w:rsid w:val="00E906A2"/>
    <w:rsid w:val="00E90F81"/>
    <w:rsid w:val="00E95249"/>
    <w:rsid w:val="00EA0725"/>
    <w:rsid w:val="00EA116F"/>
    <w:rsid w:val="00EA2529"/>
    <w:rsid w:val="00EA5F82"/>
    <w:rsid w:val="00EA6605"/>
    <w:rsid w:val="00EA73A0"/>
    <w:rsid w:val="00EB149F"/>
    <w:rsid w:val="00EB2037"/>
    <w:rsid w:val="00EB4955"/>
    <w:rsid w:val="00EB55A7"/>
    <w:rsid w:val="00EC439D"/>
    <w:rsid w:val="00EC49A0"/>
    <w:rsid w:val="00EC591E"/>
    <w:rsid w:val="00ED3221"/>
    <w:rsid w:val="00ED326C"/>
    <w:rsid w:val="00ED6179"/>
    <w:rsid w:val="00ED707D"/>
    <w:rsid w:val="00ED7B8A"/>
    <w:rsid w:val="00EE082F"/>
    <w:rsid w:val="00EE104F"/>
    <w:rsid w:val="00EE47B3"/>
    <w:rsid w:val="00EE521D"/>
    <w:rsid w:val="00EE6632"/>
    <w:rsid w:val="00EF1B03"/>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43E5"/>
    <w:rsid w:val="00F256B8"/>
    <w:rsid w:val="00F263F0"/>
    <w:rsid w:val="00F31664"/>
    <w:rsid w:val="00F322CA"/>
    <w:rsid w:val="00F33891"/>
    <w:rsid w:val="00F35474"/>
    <w:rsid w:val="00F3573D"/>
    <w:rsid w:val="00F41AE7"/>
    <w:rsid w:val="00F41D94"/>
    <w:rsid w:val="00F42509"/>
    <w:rsid w:val="00F42947"/>
    <w:rsid w:val="00F45C2B"/>
    <w:rsid w:val="00F549BC"/>
    <w:rsid w:val="00F555C1"/>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11EA"/>
    <w:rsid w:val="00FA3F60"/>
    <w:rsid w:val="00FA4029"/>
    <w:rsid w:val="00FA4605"/>
    <w:rsid w:val="00FA4E7E"/>
    <w:rsid w:val="00FA5ADB"/>
    <w:rsid w:val="00FA6CF4"/>
    <w:rsid w:val="00FA7886"/>
    <w:rsid w:val="00FB0D9F"/>
    <w:rsid w:val="00FB2155"/>
    <w:rsid w:val="00FB41C7"/>
    <w:rsid w:val="00FB495D"/>
    <w:rsid w:val="00FB4B75"/>
    <w:rsid w:val="00FB6CC5"/>
    <w:rsid w:val="00FB7131"/>
    <w:rsid w:val="00FB7307"/>
    <w:rsid w:val="00FB7C25"/>
    <w:rsid w:val="00FB7FFD"/>
    <w:rsid w:val="00FC1E2E"/>
    <w:rsid w:val="00FC1EC1"/>
    <w:rsid w:val="00FC213C"/>
    <w:rsid w:val="00FC65E9"/>
    <w:rsid w:val="00FD30A3"/>
    <w:rsid w:val="00FD32C6"/>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3CC6"/>
    <w:rsid w:val="00FF4206"/>
    <w:rsid w:val="00FF4667"/>
    <w:rsid w:val="00FF54D5"/>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0FD83BB-A764-4CDB-A70A-550D2FEA5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2A"/>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91772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91772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3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39"/>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43"/>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40"/>
      </w:numPr>
    </w:pPr>
  </w:style>
  <w:style w:type="paragraph" w:customStyle="1" w:styleId="HighlightBoxNumbering">
    <w:name w:val="Highlight Box Numbering"/>
    <w:basedOn w:val="HighlightBoxText"/>
    <w:qFormat/>
    <w:rsid w:val="00742B33"/>
    <w:pPr>
      <w:numPr>
        <w:numId w:val="42"/>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 w:type="paragraph" w:customStyle="1" w:styleId="xxmsonormal">
    <w:name w:val="x_xmsonormal"/>
    <w:basedOn w:val="Normal"/>
    <w:rsid w:val="00CF1A96"/>
    <w:pPr>
      <w:spacing w:line="240" w:lineRule="auto"/>
    </w:pPr>
    <w:rPr>
      <w:rFonts w:ascii="Arial" w:eastAsiaTheme="minorHAnsi" w:hAnsi="Arial" w:cs="Arial"/>
      <w:color w:val="auto"/>
      <w:sz w:val="20"/>
      <w:szCs w:val="20"/>
    </w:rPr>
  </w:style>
  <w:style w:type="paragraph" w:customStyle="1" w:styleId="xxmsobodytext">
    <w:name w:val="x_xmsobodytext"/>
    <w:basedOn w:val="Normal"/>
    <w:rsid w:val="00CF1A96"/>
    <w:pPr>
      <w:spacing w:line="240" w:lineRule="auto"/>
    </w:pPr>
    <w:rPr>
      <w:rFonts w:ascii="Calibri" w:eastAsiaTheme="minorHAnsi" w:hAnsi="Calibri" w:cs="Calibri"/>
      <w:color w:val="auto"/>
      <w:sz w:val="20"/>
      <w:szCs w:val="20"/>
    </w:rPr>
  </w:style>
  <w:style w:type="character" w:styleId="CommentReference">
    <w:name w:val="annotation reference"/>
    <w:basedOn w:val="DefaultParagraphFont"/>
    <w:uiPriority w:val="99"/>
    <w:semiHidden/>
    <w:unhideWhenUsed/>
    <w:rsid w:val="009F17AE"/>
    <w:rPr>
      <w:sz w:val="16"/>
      <w:szCs w:val="16"/>
    </w:rPr>
  </w:style>
  <w:style w:type="paragraph" w:styleId="CommentText">
    <w:name w:val="annotation text"/>
    <w:basedOn w:val="Normal"/>
    <w:link w:val="CommentTextChar"/>
    <w:uiPriority w:val="99"/>
    <w:semiHidden/>
    <w:unhideWhenUsed/>
    <w:rsid w:val="009F17AE"/>
    <w:pPr>
      <w:spacing w:line="240" w:lineRule="auto"/>
    </w:pPr>
    <w:rPr>
      <w:sz w:val="20"/>
      <w:szCs w:val="20"/>
    </w:rPr>
  </w:style>
  <w:style w:type="character" w:customStyle="1" w:styleId="CommentTextChar">
    <w:name w:val="Comment Text Char"/>
    <w:basedOn w:val="DefaultParagraphFont"/>
    <w:link w:val="CommentText"/>
    <w:uiPriority w:val="99"/>
    <w:semiHidden/>
    <w:rsid w:val="009F17AE"/>
    <w:rPr>
      <w:sz w:val="20"/>
      <w:szCs w:val="20"/>
    </w:rPr>
  </w:style>
  <w:style w:type="paragraph" w:styleId="CommentSubject">
    <w:name w:val="annotation subject"/>
    <w:basedOn w:val="CommentText"/>
    <w:next w:val="CommentText"/>
    <w:link w:val="CommentSubjectChar"/>
    <w:uiPriority w:val="99"/>
    <w:semiHidden/>
    <w:unhideWhenUsed/>
    <w:rsid w:val="009F17AE"/>
    <w:rPr>
      <w:b/>
      <w:bCs/>
    </w:rPr>
  </w:style>
  <w:style w:type="character" w:customStyle="1" w:styleId="CommentSubjectChar">
    <w:name w:val="Comment Subject Char"/>
    <w:basedOn w:val="CommentTextChar"/>
    <w:link w:val="CommentSubject"/>
    <w:uiPriority w:val="99"/>
    <w:semiHidden/>
    <w:rsid w:val="009F17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32109">
      <w:bodyDiv w:val="1"/>
      <w:marLeft w:val="0"/>
      <w:marRight w:val="0"/>
      <w:marTop w:val="0"/>
      <w:marBottom w:val="0"/>
      <w:divBdr>
        <w:top w:val="none" w:sz="0" w:space="0" w:color="auto"/>
        <w:left w:val="none" w:sz="0" w:space="0" w:color="auto"/>
        <w:bottom w:val="none" w:sz="0" w:space="0" w:color="auto"/>
        <w:right w:val="none" w:sz="0" w:space="0" w:color="auto"/>
      </w:divBdr>
    </w:div>
    <w:div w:id="604921459">
      <w:bodyDiv w:val="1"/>
      <w:marLeft w:val="0"/>
      <w:marRight w:val="0"/>
      <w:marTop w:val="0"/>
      <w:marBottom w:val="0"/>
      <w:divBdr>
        <w:top w:val="none" w:sz="0" w:space="0" w:color="auto"/>
        <w:left w:val="none" w:sz="0" w:space="0" w:color="auto"/>
        <w:bottom w:val="none" w:sz="0" w:space="0" w:color="auto"/>
        <w:right w:val="none" w:sz="0" w:space="0" w:color="auto"/>
      </w:divBdr>
    </w:div>
    <w:div w:id="682778446">
      <w:bodyDiv w:val="1"/>
      <w:marLeft w:val="0"/>
      <w:marRight w:val="0"/>
      <w:marTop w:val="0"/>
      <w:marBottom w:val="0"/>
      <w:divBdr>
        <w:top w:val="none" w:sz="0" w:space="0" w:color="auto"/>
        <w:left w:val="none" w:sz="0" w:space="0" w:color="auto"/>
        <w:bottom w:val="none" w:sz="0" w:space="0" w:color="auto"/>
        <w:right w:val="none" w:sz="0" w:space="0" w:color="auto"/>
      </w:divBdr>
    </w:div>
    <w:div w:id="1181703137">
      <w:bodyDiv w:val="1"/>
      <w:marLeft w:val="0"/>
      <w:marRight w:val="0"/>
      <w:marTop w:val="0"/>
      <w:marBottom w:val="0"/>
      <w:divBdr>
        <w:top w:val="none" w:sz="0" w:space="0" w:color="auto"/>
        <w:left w:val="none" w:sz="0" w:space="0" w:color="auto"/>
        <w:bottom w:val="none" w:sz="0" w:space="0" w:color="auto"/>
        <w:right w:val="none" w:sz="0" w:space="0" w:color="auto"/>
      </w:divBdr>
    </w:div>
    <w:div w:id="1901210589">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736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elbournewater.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rsay.melbournewater.com.au/maribyrnong-river-flood-review" TargetMode="Externa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DBB022-00D5-4CB4-AF18-8C03C232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1</TotalTime>
  <Pages>10</Pages>
  <Words>1896</Words>
  <Characters>10810</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Nairn</dc:creator>
  <cp:lastModifiedBy>Isabelle Gan</cp:lastModifiedBy>
  <cp:revision>2</cp:revision>
  <cp:lastPrinted>2023-10-04T06:50:00Z</cp:lastPrinted>
  <dcterms:created xsi:type="dcterms:W3CDTF">2023-10-05T22:42:00Z</dcterms:created>
  <dcterms:modified xsi:type="dcterms:W3CDTF">2023-10-05T22:42:00Z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MSIP_Label_8d1a0ea4-6344-45fe-bd17-9bfc2ab6afb4_Enabled">
    <vt:lpwstr>true</vt:lpwstr>
  </property>
  <property fmtid="{D5CDD505-2E9C-101B-9397-08002B2CF9AE}" pid="5" name="MSIP_Label_8d1a0ea4-6344-45fe-bd17-9bfc2ab6afb4_SetDate">
    <vt:lpwstr>2023-10-05T22:42:01Z</vt:lpwstr>
  </property>
  <property fmtid="{D5CDD505-2E9C-101B-9397-08002B2CF9AE}" pid="6" name="MSIP_Label_8d1a0ea4-6344-45fe-bd17-9bfc2ab6afb4_Method">
    <vt:lpwstr>Privileged</vt:lpwstr>
  </property>
  <property fmtid="{D5CDD505-2E9C-101B-9397-08002B2CF9AE}" pid="7" name="MSIP_Label_8d1a0ea4-6344-45fe-bd17-9bfc2ab6afb4_Name">
    <vt:lpwstr>OFFICIAL</vt:lpwstr>
  </property>
  <property fmtid="{D5CDD505-2E9C-101B-9397-08002B2CF9AE}" pid="8" name="MSIP_Label_8d1a0ea4-6344-45fe-bd17-9bfc2ab6afb4_SiteId">
    <vt:lpwstr>fe26127b-78ee-42c7-803e-4d67c0488cf9</vt:lpwstr>
  </property>
  <property fmtid="{D5CDD505-2E9C-101B-9397-08002B2CF9AE}" pid="9" name="MSIP_Label_8d1a0ea4-6344-45fe-bd17-9bfc2ab6afb4_ActionId">
    <vt:lpwstr>57a05bc4-6ef8-44bf-800c-0ec8aa163da8</vt:lpwstr>
  </property>
  <property fmtid="{D5CDD505-2E9C-101B-9397-08002B2CF9AE}" pid="10" name="MSIP_Label_8d1a0ea4-6344-45fe-bd17-9bfc2ab6afb4_ContentBits">
    <vt:lpwstr>1</vt:lpwstr>
  </property>
</Properties>
</file>